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31CBF" w14:textId="77777777" w:rsidR="003D0C11" w:rsidRDefault="003D0C11" w:rsidP="000B5231"/>
    <w:p w14:paraId="1B52A707" w14:textId="77777777" w:rsidR="003D0C11" w:rsidRDefault="003D0C11" w:rsidP="000B5231"/>
    <w:p w14:paraId="4CDE70A3" w14:textId="77777777" w:rsidR="00B915F1" w:rsidRDefault="00B915F1" w:rsidP="000B5231"/>
    <w:p w14:paraId="0C9406CB" w14:textId="77777777" w:rsidR="00092E8D" w:rsidRDefault="00092E8D" w:rsidP="000B5231"/>
    <w:p w14:paraId="25D54A9A" w14:textId="77777777" w:rsidR="00092E8D" w:rsidRDefault="00092E8D" w:rsidP="000B5231"/>
    <w:p w14:paraId="029BB9E9" w14:textId="77777777" w:rsidR="0083361E" w:rsidRDefault="0083361E" w:rsidP="0083361E">
      <w:pPr>
        <w:pStyle w:val="Geenafstand"/>
        <w:rPr>
          <w:rFonts w:asciiTheme="majorHAnsi" w:hAnsiTheme="majorHAnsi"/>
          <w:color w:val="BFBFBF" w:themeColor="background1" w:themeShade="BF"/>
        </w:rPr>
      </w:pPr>
    </w:p>
    <w:p w14:paraId="2B37C975" w14:textId="77777777" w:rsidR="007106FF" w:rsidRDefault="007106FF" w:rsidP="0083361E">
      <w:pPr>
        <w:pStyle w:val="Geenafstand"/>
        <w:rPr>
          <w:rFonts w:asciiTheme="majorHAnsi" w:hAnsiTheme="majorHAnsi"/>
          <w:color w:val="BFBFBF" w:themeColor="background1" w:themeShade="BF"/>
        </w:rPr>
      </w:pPr>
    </w:p>
    <w:p w14:paraId="16384E9F" w14:textId="77777777" w:rsidR="007106FF" w:rsidRDefault="007106FF" w:rsidP="0083361E">
      <w:pPr>
        <w:pStyle w:val="Geenafstand"/>
        <w:rPr>
          <w:rFonts w:asciiTheme="majorHAnsi" w:hAnsiTheme="majorHAnsi"/>
          <w:color w:val="BFBFBF" w:themeColor="background1" w:themeShade="BF"/>
        </w:rPr>
      </w:pPr>
    </w:p>
    <w:p w14:paraId="092CEE53" w14:textId="77777777" w:rsidR="007106FF" w:rsidRDefault="007106FF" w:rsidP="0083361E">
      <w:pPr>
        <w:pStyle w:val="Geenafstand"/>
        <w:rPr>
          <w:rFonts w:asciiTheme="majorHAnsi" w:hAnsiTheme="majorHAnsi"/>
          <w:color w:val="BFBFBF" w:themeColor="background1" w:themeShade="BF"/>
        </w:rPr>
      </w:pPr>
    </w:p>
    <w:p w14:paraId="1BBFA159" w14:textId="77777777" w:rsidR="007106FF" w:rsidRDefault="007106FF" w:rsidP="0083361E">
      <w:pPr>
        <w:pStyle w:val="Geenafstand"/>
        <w:rPr>
          <w:rFonts w:asciiTheme="majorHAnsi" w:hAnsiTheme="majorHAnsi"/>
          <w:color w:val="BFBFBF" w:themeColor="background1" w:themeShade="BF"/>
        </w:rPr>
      </w:pPr>
    </w:p>
    <w:p w14:paraId="219D99D7" w14:textId="77777777" w:rsidR="007106FF" w:rsidRDefault="007106FF" w:rsidP="0083361E">
      <w:pPr>
        <w:pStyle w:val="Geenafstand"/>
        <w:rPr>
          <w:rFonts w:asciiTheme="majorHAnsi" w:hAnsiTheme="majorHAnsi"/>
          <w:color w:val="BFBFBF" w:themeColor="background1" w:themeShade="BF"/>
        </w:rPr>
      </w:pPr>
    </w:p>
    <w:p w14:paraId="3623A406" w14:textId="77777777" w:rsidR="007106FF" w:rsidRDefault="007106FF" w:rsidP="0083361E">
      <w:pPr>
        <w:pStyle w:val="Geenafstand"/>
        <w:rPr>
          <w:rFonts w:asciiTheme="majorHAnsi" w:hAnsiTheme="majorHAnsi"/>
          <w:color w:val="BFBFBF" w:themeColor="background1" w:themeShade="BF"/>
        </w:rPr>
      </w:pPr>
    </w:p>
    <w:p w14:paraId="105848A2" w14:textId="77777777" w:rsidR="007106FF" w:rsidRDefault="007106FF" w:rsidP="0083361E">
      <w:pPr>
        <w:pStyle w:val="Geenafstand"/>
        <w:rPr>
          <w:rFonts w:asciiTheme="majorHAnsi" w:hAnsiTheme="majorHAnsi"/>
          <w:color w:val="BFBFBF" w:themeColor="background1" w:themeShade="BF"/>
        </w:rPr>
      </w:pPr>
    </w:p>
    <w:p w14:paraId="25E72926" w14:textId="77777777" w:rsidR="007106FF" w:rsidRDefault="007106FF" w:rsidP="0083361E">
      <w:pPr>
        <w:pStyle w:val="Geenafstand"/>
        <w:rPr>
          <w:rFonts w:asciiTheme="majorHAnsi" w:hAnsiTheme="majorHAnsi"/>
          <w:color w:val="BFBFBF" w:themeColor="background1" w:themeShade="BF"/>
        </w:rPr>
      </w:pPr>
    </w:p>
    <w:p w14:paraId="3022566C" w14:textId="77777777" w:rsidR="007106FF" w:rsidRDefault="007106FF" w:rsidP="0083361E">
      <w:pPr>
        <w:pStyle w:val="Geenafstand"/>
        <w:rPr>
          <w:rFonts w:asciiTheme="majorHAnsi" w:hAnsiTheme="majorHAnsi"/>
          <w:color w:val="BFBFBF" w:themeColor="background1" w:themeShade="BF"/>
        </w:rPr>
      </w:pPr>
    </w:p>
    <w:p w14:paraId="305A28E1" w14:textId="77777777" w:rsidR="007106FF" w:rsidRDefault="007106FF" w:rsidP="0083361E">
      <w:pPr>
        <w:pStyle w:val="Geenafstand"/>
        <w:rPr>
          <w:rFonts w:asciiTheme="majorHAnsi" w:hAnsiTheme="majorHAnsi"/>
          <w:color w:val="BFBFBF" w:themeColor="background1" w:themeShade="BF"/>
        </w:rPr>
      </w:pPr>
    </w:p>
    <w:p w14:paraId="0DDF09B2" w14:textId="77777777" w:rsidR="007106FF" w:rsidRPr="007C2D4D" w:rsidRDefault="007106FF" w:rsidP="0083361E">
      <w:pPr>
        <w:pStyle w:val="Geenafstand"/>
      </w:pPr>
    </w:p>
    <w:p w14:paraId="4083AFDB" w14:textId="77777777" w:rsidR="007106FF" w:rsidRDefault="007106FF" w:rsidP="0083361E">
      <w:pPr>
        <w:pStyle w:val="Geenafstand"/>
        <w:rPr>
          <w:rFonts w:asciiTheme="majorHAnsi" w:hAnsiTheme="majorHAnsi"/>
          <w:color w:val="BFBFBF" w:themeColor="background1" w:themeShade="BF"/>
        </w:rPr>
      </w:pPr>
    </w:p>
    <w:p w14:paraId="16FE3542" w14:textId="77777777" w:rsidR="007106FF" w:rsidRDefault="007106FF" w:rsidP="0083361E">
      <w:pPr>
        <w:pStyle w:val="Geenafstand"/>
        <w:rPr>
          <w:rFonts w:asciiTheme="majorHAnsi" w:hAnsiTheme="majorHAnsi"/>
          <w:color w:val="BFBFBF" w:themeColor="background1" w:themeShade="BF"/>
        </w:rPr>
      </w:pPr>
    </w:p>
    <w:p w14:paraId="314DF081" w14:textId="77777777" w:rsidR="007106FF" w:rsidRDefault="007106FF" w:rsidP="0083361E">
      <w:pPr>
        <w:pStyle w:val="Geenafstand"/>
        <w:rPr>
          <w:rFonts w:asciiTheme="majorHAnsi" w:hAnsiTheme="majorHAnsi"/>
          <w:color w:val="BFBFBF" w:themeColor="background1" w:themeShade="BF"/>
        </w:rPr>
      </w:pPr>
    </w:p>
    <w:p w14:paraId="1610624D" w14:textId="77777777" w:rsidR="007106FF" w:rsidRDefault="007106FF" w:rsidP="0083361E">
      <w:pPr>
        <w:pStyle w:val="Geenafstand"/>
        <w:rPr>
          <w:rFonts w:asciiTheme="majorHAnsi" w:hAnsiTheme="majorHAnsi"/>
          <w:color w:val="BFBFBF" w:themeColor="background1" w:themeShade="BF"/>
        </w:rPr>
      </w:pPr>
    </w:p>
    <w:p w14:paraId="0D97EADC" w14:textId="77777777" w:rsidR="007106FF" w:rsidRDefault="007106FF" w:rsidP="0083361E">
      <w:pPr>
        <w:pStyle w:val="Geenafstand"/>
        <w:rPr>
          <w:rFonts w:asciiTheme="majorHAnsi" w:hAnsiTheme="majorHAnsi"/>
          <w:color w:val="BFBFBF" w:themeColor="background1" w:themeShade="BF"/>
        </w:rPr>
      </w:pPr>
    </w:p>
    <w:p w14:paraId="1819A6F5" w14:textId="77777777" w:rsidR="00680FEF" w:rsidRDefault="00680FEF" w:rsidP="00680FEF">
      <w:pPr>
        <w:pStyle w:val="Geenafstand"/>
        <w:pBdr>
          <w:top w:val="single" w:sz="4" w:space="1" w:color="auto"/>
          <w:left w:val="single" w:sz="4" w:space="4" w:color="auto"/>
          <w:bottom w:val="single" w:sz="4" w:space="1" w:color="auto"/>
          <w:right w:val="single" w:sz="4" w:space="4" w:color="auto"/>
        </w:pBdr>
        <w:rPr>
          <w:rFonts w:asciiTheme="majorHAnsi" w:hAnsiTheme="majorHAnsi"/>
          <w:sz w:val="72"/>
          <w:szCs w:val="72"/>
        </w:rPr>
      </w:pPr>
      <w:r>
        <w:rPr>
          <w:rFonts w:asciiTheme="majorHAnsi" w:hAnsiTheme="majorHAnsi"/>
          <w:sz w:val="72"/>
          <w:szCs w:val="72"/>
        </w:rPr>
        <w:t xml:space="preserve">      </w:t>
      </w:r>
    </w:p>
    <w:p w14:paraId="2B26BEDA" w14:textId="77777777" w:rsidR="007106FF" w:rsidRPr="00441731" w:rsidRDefault="00680FEF" w:rsidP="00680FEF">
      <w:pPr>
        <w:pStyle w:val="Geenafstand"/>
        <w:pBdr>
          <w:top w:val="single" w:sz="4" w:space="1" w:color="auto"/>
          <w:left w:val="single" w:sz="4" w:space="4" w:color="auto"/>
          <w:bottom w:val="single" w:sz="4" w:space="1" w:color="auto"/>
          <w:right w:val="single" w:sz="4" w:space="4" w:color="auto"/>
        </w:pBdr>
        <w:jc w:val="center"/>
        <w:rPr>
          <w:rFonts w:asciiTheme="majorHAnsi" w:hAnsiTheme="majorHAnsi"/>
          <w:b/>
          <w:sz w:val="72"/>
          <w:szCs w:val="72"/>
        </w:rPr>
      </w:pPr>
      <w:r w:rsidRPr="00441731">
        <w:rPr>
          <w:rFonts w:asciiTheme="majorHAnsi" w:hAnsiTheme="majorHAnsi"/>
          <w:b/>
          <w:sz w:val="72"/>
          <w:szCs w:val="72"/>
        </w:rPr>
        <w:t>Intern schoolreglement</w:t>
      </w:r>
    </w:p>
    <w:p w14:paraId="08746D5E" w14:textId="1646B354" w:rsidR="00680FEF" w:rsidRDefault="007B597A" w:rsidP="00680FEF">
      <w:pPr>
        <w:pStyle w:val="Geenafstand"/>
        <w:pBdr>
          <w:top w:val="single" w:sz="4" w:space="1" w:color="auto"/>
          <w:left w:val="single" w:sz="4" w:space="4" w:color="auto"/>
          <w:bottom w:val="single" w:sz="4" w:space="1" w:color="auto"/>
          <w:right w:val="single" w:sz="4" w:space="4" w:color="auto"/>
        </w:pBdr>
        <w:jc w:val="center"/>
        <w:rPr>
          <w:rFonts w:asciiTheme="majorHAnsi" w:hAnsiTheme="majorHAnsi"/>
          <w:sz w:val="40"/>
          <w:szCs w:val="40"/>
        </w:rPr>
      </w:pPr>
      <w:r>
        <w:rPr>
          <w:rFonts w:asciiTheme="majorHAnsi" w:hAnsiTheme="majorHAnsi"/>
          <w:sz w:val="40"/>
          <w:szCs w:val="40"/>
        </w:rPr>
        <w:t>2017 - 2018</w:t>
      </w:r>
    </w:p>
    <w:p w14:paraId="75945D27" w14:textId="2646379E" w:rsidR="00680FEF" w:rsidRDefault="00441731" w:rsidP="00441731">
      <w:pPr>
        <w:pStyle w:val="Geenafstand"/>
        <w:pBdr>
          <w:top w:val="single" w:sz="4" w:space="1" w:color="auto"/>
          <w:left w:val="single" w:sz="4" w:space="4" w:color="auto"/>
          <w:bottom w:val="single" w:sz="4" w:space="1" w:color="auto"/>
          <w:right w:val="single" w:sz="4" w:space="4" w:color="auto"/>
        </w:pBdr>
        <w:jc w:val="center"/>
        <w:rPr>
          <w:rFonts w:asciiTheme="majorHAnsi" w:hAnsiTheme="majorHAnsi"/>
          <w:sz w:val="20"/>
          <w:szCs w:val="20"/>
        </w:rPr>
      </w:pPr>
      <w:r>
        <w:rPr>
          <w:rFonts w:asciiTheme="majorHAnsi" w:hAnsiTheme="majorHAnsi"/>
          <w:sz w:val="20"/>
          <w:szCs w:val="20"/>
        </w:rPr>
        <w:t>Aanvullingen bij het algemeen schoolreglement</w:t>
      </w:r>
    </w:p>
    <w:p w14:paraId="6ED08130" w14:textId="6B7A088A" w:rsidR="00441731" w:rsidRDefault="00441731" w:rsidP="00441731">
      <w:pPr>
        <w:pStyle w:val="Geenafstand"/>
        <w:pBdr>
          <w:top w:val="single" w:sz="4" w:space="1" w:color="auto"/>
          <w:left w:val="single" w:sz="4" w:space="4" w:color="auto"/>
          <w:bottom w:val="single" w:sz="4" w:space="1" w:color="auto"/>
          <w:right w:val="single" w:sz="4" w:space="4" w:color="auto"/>
        </w:pBdr>
        <w:jc w:val="center"/>
        <w:rPr>
          <w:rFonts w:asciiTheme="majorHAnsi" w:hAnsiTheme="majorHAnsi"/>
          <w:sz w:val="20"/>
          <w:szCs w:val="20"/>
        </w:rPr>
      </w:pPr>
      <w:r>
        <w:rPr>
          <w:rFonts w:asciiTheme="majorHAnsi" w:hAnsiTheme="majorHAnsi"/>
          <w:sz w:val="20"/>
          <w:szCs w:val="20"/>
        </w:rPr>
        <w:t>Secundair Onderwijs</w:t>
      </w:r>
    </w:p>
    <w:p w14:paraId="43A682B4" w14:textId="1CB35CEC" w:rsidR="00441731" w:rsidRPr="00441731" w:rsidRDefault="00441731" w:rsidP="00441731">
      <w:pPr>
        <w:pStyle w:val="Geenafstand"/>
        <w:pBdr>
          <w:top w:val="single" w:sz="4" w:space="1" w:color="auto"/>
          <w:left w:val="single" w:sz="4" w:space="4" w:color="auto"/>
          <w:bottom w:val="single" w:sz="4" w:space="1" w:color="auto"/>
          <w:right w:val="single" w:sz="4" w:space="4" w:color="auto"/>
        </w:pBdr>
        <w:jc w:val="center"/>
        <w:rPr>
          <w:rFonts w:asciiTheme="majorHAnsi" w:hAnsiTheme="majorHAnsi"/>
          <w:sz w:val="20"/>
          <w:szCs w:val="20"/>
        </w:rPr>
      </w:pPr>
      <w:r>
        <w:rPr>
          <w:rFonts w:asciiTheme="majorHAnsi" w:hAnsiTheme="majorHAnsi"/>
          <w:sz w:val="20"/>
          <w:szCs w:val="20"/>
        </w:rPr>
        <w:t>Stedelijk Onderwijs Antwerpen</w:t>
      </w:r>
    </w:p>
    <w:p w14:paraId="57C68F3D" w14:textId="77777777" w:rsidR="007106FF" w:rsidRDefault="007106FF" w:rsidP="00680FEF">
      <w:pPr>
        <w:pStyle w:val="Geenafstand"/>
        <w:pBdr>
          <w:top w:val="single" w:sz="4" w:space="1" w:color="auto"/>
          <w:left w:val="single" w:sz="4" w:space="4" w:color="auto"/>
          <w:bottom w:val="single" w:sz="4" w:space="1" w:color="auto"/>
          <w:right w:val="single" w:sz="4" w:space="4" w:color="auto"/>
        </w:pBdr>
        <w:rPr>
          <w:rFonts w:asciiTheme="majorHAnsi" w:hAnsiTheme="majorHAnsi"/>
          <w:color w:val="BFBFBF" w:themeColor="background1" w:themeShade="BF"/>
        </w:rPr>
      </w:pPr>
    </w:p>
    <w:p w14:paraId="7771EA8D" w14:textId="77777777" w:rsidR="007106FF" w:rsidRDefault="007106FF" w:rsidP="0083361E">
      <w:pPr>
        <w:pStyle w:val="Geenafstand"/>
        <w:rPr>
          <w:rFonts w:asciiTheme="majorHAnsi" w:hAnsiTheme="majorHAnsi"/>
          <w:color w:val="BFBFBF" w:themeColor="background1" w:themeShade="BF"/>
        </w:rPr>
      </w:pPr>
    </w:p>
    <w:p w14:paraId="684029CB" w14:textId="77777777" w:rsidR="007106FF" w:rsidRDefault="007106FF" w:rsidP="0083361E">
      <w:pPr>
        <w:pStyle w:val="Geenafstand"/>
        <w:rPr>
          <w:rFonts w:asciiTheme="majorHAnsi" w:hAnsiTheme="majorHAnsi"/>
          <w:color w:val="BFBFBF" w:themeColor="background1" w:themeShade="BF"/>
        </w:rPr>
      </w:pPr>
    </w:p>
    <w:p w14:paraId="00903348" w14:textId="77777777" w:rsidR="007106FF" w:rsidRDefault="007106FF" w:rsidP="0083361E">
      <w:pPr>
        <w:pStyle w:val="Geenafstand"/>
        <w:rPr>
          <w:rFonts w:asciiTheme="majorHAnsi" w:hAnsiTheme="majorHAnsi"/>
          <w:color w:val="BFBFBF" w:themeColor="background1" w:themeShade="BF"/>
        </w:rPr>
      </w:pPr>
    </w:p>
    <w:p w14:paraId="370BFF2A" w14:textId="77777777" w:rsidR="007106FF" w:rsidRDefault="007106FF" w:rsidP="0083361E">
      <w:pPr>
        <w:pStyle w:val="Geenafstand"/>
        <w:rPr>
          <w:rFonts w:asciiTheme="majorHAnsi" w:hAnsiTheme="majorHAnsi"/>
          <w:color w:val="BFBFBF" w:themeColor="background1" w:themeShade="BF"/>
        </w:rPr>
      </w:pPr>
    </w:p>
    <w:p w14:paraId="6248B5F7" w14:textId="77777777" w:rsidR="007106FF" w:rsidRDefault="007106FF" w:rsidP="0083361E">
      <w:pPr>
        <w:pStyle w:val="Geenafstand"/>
        <w:rPr>
          <w:rFonts w:asciiTheme="majorHAnsi" w:hAnsiTheme="majorHAnsi"/>
          <w:color w:val="BFBFBF" w:themeColor="background1" w:themeShade="BF"/>
        </w:rPr>
      </w:pPr>
    </w:p>
    <w:p w14:paraId="1A79A384" w14:textId="77777777" w:rsidR="007106FF" w:rsidRDefault="007106FF" w:rsidP="0083361E">
      <w:pPr>
        <w:pStyle w:val="Geenafstand"/>
        <w:rPr>
          <w:rFonts w:asciiTheme="majorHAnsi" w:hAnsiTheme="majorHAnsi"/>
          <w:color w:val="BFBFBF" w:themeColor="background1" w:themeShade="BF"/>
        </w:rPr>
      </w:pPr>
    </w:p>
    <w:p w14:paraId="4782D02D" w14:textId="77777777" w:rsidR="007106FF" w:rsidRDefault="007106FF" w:rsidP="0083361E">
      <w:pPr>
        <w:pStyle w:val="Geenafstand"/>
        <w:rPr>
          <w:rFonts w:asciiTheme="majorHAnsi" w:hAnsiTheme="majorHAnsi"/>
          <w:color w:val="BFBFBF" w:themeColor="background1" w:themeShade="BF"/>
        </w:rPr>
      </w:pPr>
    </w:p>
    <w:p w14:paraId="0079244B" w14:textId="77777777" w:rsidR="007106FF" w:rsidRDefault="007106FF" w:rsidP="0083361E">
      <w:pPr>
        <w:pStyle w:val="Geenafstand"/>
        <w:rPr>
          <w:rFonts w:asciiTheme="majorHAnsi" w:hAnsiTheme="majorHAnsi"/>
          <w:color w:val="BFBFBF" w:themeColor="background1" w:themeShade="BF"/>
        </w:rPr>
      </w:pPr>
    </w:p>
    <w:p w14:paraId="427211D6" w14:textId="77777777" w:rsidR="007106FF" w:rsidRDefault="007106FF" w:rsidP="0083361E">
      <w:pPr>
        <w:pStyle w:val="Geenafstand"/>
        <w:rPr>
          <w:rFonts w:asciiTheme="majorHAnsi" w:hAnsiTheme="majorHAnsi"/>
          <w:color w:val="BFBFBF" w:themeColor="background1" w:themeShade="BF"/>
        </w:rPr>
      </w:pPr>
    </w:p>
    <w:p w14:paraId="2D230840" w14:textId="77777777" w:rsidR="007106FF" w:rsidRDefault="007106FF" w:rsidP="0083361E">
      <w:pPr>
        <w:pStyle w:val="Geenafstand"/>
        <w:rPr>
          <w:rFonts w:asciiTheme="majorHAnsi" w:hAnsiTheme="majorHAnsi"/>
          <w:color w:val="BFBFBF" w:themeColor="background1" w:themeShade="BF"/>
        </w:rPr>
      </w:pPr>
    </w:p>
    <w:p w14:paraId="34004575" w14:textId="77777777" w:rsidR="007106FF" w:rsidRDefault="007106FF" w:rsidP="0083361E">
      <w:pPr>
        <w:pStyle w:val="Geenafstand"/>
        <w:rPr>
          <w:rFonts w:asciiTheme="majorHAnsi" w:hAnsiTheme="majorHAnsi"/>
          <w:color w:val="BFBFBF" w:themeColor="background1" w:themeShade="BF"/>
        </w:rPr>
      </w:pPr>
    </w:p>
    <w:p w14:paraId="09757AEA" w14:textId="77777777" w:rsidR="007106FF" w:rsidRDefault="007106FF" w:rsidP="0083361E">
      <w:pPr>
        <w:pStyle w:val="Geenafstand"/>
        <w:rPr>
          <w:rFonts w:asciiTheme="majorHAnsi" w:hAnsiTheme="majorHAnsi"/>
          <w:color w:val="BFBFBF" w:themeColor="background1" w:themeShade="BF"/>
        </w:rPr>
      </w:pPr>
    </w:p>
    <w:p w14:paraId="7AF91B93" w14:textId="77777777" w:rsidR="007106FF" w:rsidRDefault="007106FF" w:rsidP="0083361E">
      <w:pPr>
        <w:pStyle w:val="Geenafstand"/>
        <w:rPr>
          <w:rFonts w:asciiTheme="majorHAnsi" w:hAnsiTheme="majorHAnsi"/>
          <w:color w:val="BFBFBF" w:themeColor="background1" w:themeShade="BF"/>
        </w:rPr>
      </w:pPr>
    </w:p>
    <w:p w14:paraId="41A3DBED" w14:textId="77777777" w:rsidR="007106FF" w:rsidRDefault="007106FF" w:rsidP="0083361E">
      <w:pPr>
        <w:pStyle w:val="Geenafstand"/>
        <w:rPr>
          <w:rFonts w:asciiTheme="majorHAnsi" w:hAnsiTheme="majorHAnsi"/>
          <w:color w:val="BFBFBF" w:themeColor="background1" w:themeShade="BF"/>
        </w:rPr>
      </w:pPr>
    </w:p>
    <w:p w14:paraId="4638E0F3" w14:textId="77777777" w:rsidR="007106FF" w:rsidRDefault="007106FF" w:rsidP="0083361E">
      <w:pPr>
        <w:pStyle w:val="Geenafstand"/>
        <w:rPr>
          <w:rFonts w:asciiTheme="majorHAnsi" w:hAnsiTheme="majorHAnsi"/>
          <w:color w:val="BFBFBF" w:themeColor="background1" w:themeShade="BF"/>
        </w:rPr>
      </w:pPr>
    </w:p>
    <w:p w14:paraId="0F1A998E" w14:textId="77777777" w:rsidR="007106FF" w:rsidRDefault="007106FF" w:rsidP="0083361E">
      <w:pPr>
        <w:pStyle w:val="Geenafstand"/>
        <w:rPr>
          <w:rFonts w:asciiTheme="majorHAnsi" w:hAnsiTheme="majorHAnsi"/>
          <w:color w:val="BFBFBF" w:themeColor="background1" w:themeShade="BF"/>
        </w:rPr>
      </w:pPr>
    </w:p>
    <w:p w14:paraId="0A8196CF" w14:textId="77777777" w:rsidR="007106FF" w:rsidRDefault="007106FF" w:rsidP="0083361E">
      <w:pPr>
        <w:pStyle w:val="Geenafstand"/>
        <w:rPr>
          <w:rFonts w:asciiTheme="majorHAnsi" w:hAnsiTheme="majorHAnsi"/>
          <w:color w:val="BFBFBF" w:themeColor="background1" w:themeShade="BF"/>
        </w:rPr>
      </w:pPr>
    </w:p>
    <w:p w14:paraId="6945BE29" w14:textId="2295D5BF" w:rsidR="007106FF" w:rsidRDefault="007106FF" w:rsidP="0083361E">
      <w:pPr>
        <w:pStyle w:val="Geenafstand"/>
        <w:rPr>
          <w:rFonts w:asciiTheme="majorHAnsi" w:hAnsiTheme="majorHAnsi"/>
          <w:color w:val="BFBFBF" w:themeColor="background1" w:themeShade="BF"/>
        </w:rPr>
      </w:pPr>
    </w:p>
    <w:p w14:paraId="339D12F9" w14:textId="77777777" w:rsidR="00F3563C" w:rsidRPr="00DE02F9" w:rsidRDefault="00F3563C" w:rsidP="00F3563C">
      <w:pPr>
        <w:pStyle w:val="Geenafstand"/>
        <w:rPr>
          <w:rFonts w:asciiTheme="majorHAnsi" w:hAnsiTheme="majorHAnsi"/>
          <w:b/>
          <w:sz w:val="48"/>
          <w:szCs w:val="48"/>
        </w:rPr>
      </w:pPr>
      <w:r w:rsidRPr="00DE02F9">
        <w:rPr>
          <w:rFonts w:asciiTheme="majorHAnsi" w:hAnsiTheme="majorHAnsi"/>
          <w:b/>
          <w:sz w:val="48"/>
          <w:szCs w:val="48"/>
        </w:rPr>
        <w:t>Inhoud</w:t>
      </w:r>
    </w:p>
    <w:p w14:paraId="2BED9966" w14:textId="77777777" w:rsidR="00F3563C" w:rsidRPr="004C15A2" w:rsidRDefault="00F3563C" w:rsidP="00F3563C">
      <w:pPr>
        <w:rPr>
          <w:rFonts w:asciiTheme="majorHAnsi" w:hAnsiTheme="majorHAnsi"/>
        </w:rPr>
      </w:pPr>
    </w:p>
    <w:p w14:paraId="5522A7B5" w14:textId="77777777" w:rsidR="00F3563C" w:rsidRPr="004C0372" w:rsidRDefault="00F3563C" w:rsidP="00F3563C">
      <w:pPr>
        <w:pStyle w:val="Lijstalinea"/>
        <w:numPr>
          <w:ilvl w:val="0"/>
          <w:numId w:val="5"/>
        </w:numPr>
        <w:rPr>
          <w:rFonts w:asciiTheme="majorHAnsi" w:hAnsiTheme="majorHAnsi"/>
          <w:sz w:val="24"/>
          <w:szCs w:val="24"/>
        </w:rPr>
      </w:pPr>
      <w:r>
        <w:rPr>
          <w:rFonts w:asciiTheme="majorHAnsi" w:hAnsiTheme="majorHAnsi"/>
          <w:sz w:val="24"/>
          <w:szCs w:val="24"/>
        </w:rPr>
        <w:t>Praktische informatie</w:t>
      </w:r>
    </w:p>
    <w:p w14:paraId="2D88B9CD" w14:textId="77777777" w:rsidR="00F3563C" w:rsidRPr="004C0372" w:rsidRDefault="00F3563C" w:rsidP="00F3563C">
      <w:pPr>
        <w:pStyle w:val="Lijstalinea"/>
        <w:numPr>
          <w:ilvl w:val="1"/>
          <w:numId w:val="5"/>
        </w:numPr>
        <w:rPr>
          <w:rFonts w:asciiTheme="majorHAnsi" w:hAnsiTheme="majorHAnsi"/>
          <w:sz w:val="24"/>
          <w:szCs w:val="24"/>
        </w:rPr>
      </w:pPr>
      <w:r w:rsidRPr="00DE02F9">
        <w:rPr>
          <w:rFonts w:asciiTheme="majorHAnsi" w:hAnsiTheme="majorHAnsi"/>
          <w:sz w:val="24"/>
          <w:szCs w:val="24"/>
        </w:rPr>
        <w:t>Contactgegevens</w:t>
      </w:r>
    </w:p>
    <w:p w14:paraId="714CA84A" w14:textId="77777777" w:rsidR="00F3563C" w:rsidRPr="00DE02F9" w:rsidRDefault="00F3563C" w:rsidP="00F3563C">
      <w:pPr>
        <w:pStyle w:val="Lijstalinea"/>
        <w:numPr>
          <w:ilvl w:val="1"/>
          <w:numId w:val="5"/>
        </w:numPr>
        <w:rPr>
          <w:rFonts w:asciiTheme="majorHAnsi" w:hAnsiTheme="majorHAnsi"/>
          <w:sz w:val="24"/>
          <w:szCs w:val="24"/>
        </w:rPr>
      </w:pPr>
      <w:r w:rsidRPr="00DE02F9">
        <w:rPr>
          <w:rFonts w:asciiTheme="majorHAnsi" w:hAnsiTheme="majorHAnsi"/>
          <w:sz w:val="24"/>
          <w:szCs w:val="24"/>
        </w:rPr>
        <w:t>Wie is wie?</w:t>
      </w:r>
    </w:p>
    <w:p w14:paraId="24E10F47"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Inschrijvingen</w:t>
      </w:r>
    </w:p>
    <w:p w14:paraId="6913DBF3" w14:textId="051E7FCB"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School</w:t>
      </w:r>
      <w:r w:rsidR="00BF16D4">
        <w:rPr>
          <w:rFonts w:asciiTheme="majorHAnsi" w:hAnsiTheme="majorHAnsi"/>
          <w:sz w:val="24"/>
          <w:szCs w:val="24"/>
        </w:rPr>
        <w:t>on</w:t>
      </w:r>
      <w:r>
        <w:rPr>
          <w:rFonts w:asciiTheme="majorHAnsi" w:hAnsiTheme="majorHAnsi"/>
          <w:sz w:val="24"/>
          <w:szCs w:val="24"/>
        </w:rPr>
        <w:t>kosten</w:t>
      </w:r>
    </w:p>
    <w:p w14:paraId="5E17EC3F"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Extra kosten</w:t>
      </w:r>
    </w:p>
    <w:p w14:paraId="56CF06CD" w14:textId="77777777" w:rsidR="00F3563C" w:rsidRPr="007454A7"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Jaarkalender</w:t>
      </w:r>
    </w:p>
    <w:p w14:paraId="5F44BF1C"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Dagindeling</w:t>
      </w:r>
    </w:p>
    <w:p w14:paraId="6B6490CD" w14:textId="77777777" w:rsidR="00F3563C" w:rsidRPr="008166FC" w:rsidRDefault="00F3563C" w:rsidP="00F3563C">
      <w:pPr>
        <w:pStyle w:val="Lijstalinea"/>
        <w:ind w:left="792"/>
        <w:rPr>
          <w:rFonts w:asciiTheme="majorHAnsi" w:hAnsiTheme="majorHAnsi"/>
          <w:sz w:val="24"/>
          <w:szCs w:val="24"/>
        </w:rPr>
      </w:pPr>
    </w:p>
    <w:p w14:paraId="0C13FD70" w14:textId="77777777" w:rsidR="00F3563C" w:rsidRPr="00DE02F9" w:rsidRDefault="00F3563C" w:rsidP="00F3563C">
      <w:pPr>
        <w:pStyle w:val="Lijstalinea"/>
        <w:numPr>
          <w:ilvl w:val="0"/>
          <w:numId w:val="5"/>
        </w:numPr>
        <w:rPr>
          <w:rFonts w:asciiTheme="majorHAnsi" w:hAnsiTheme="majorHAnsi"/>
          <w:sz w:val="24"/>
          <w:szCs w:val="24"/>
        </w:rPr>
      </w:pPr>
      <w:r w:rsidRPr="00DE02F9">
        <w:rPr>
          <w:rFonts w:asciiTheme="majorHAnsi" w:hAnsiTheme="majorHAnsi"/>
          <w:sz w:val="24"/>
          <w:szCs w:val="24"/>
        </w:rPr>
        <w:t>Samen school maken</w:t>
      </w:r>
    </w:p>
    <w:p w14:paraId="75EE79FE"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Visie</w:t>
      </w:r>
    </w:p>
    <w:p w14:paraId="58CAE9FA" w14:textId="77777777" w:rsidR="00F3563C" w:rsidRPr="00DE02F9"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Wederzijdse engagementen</w:t>
      </w:r>
    </w:p>
    <w:p w14:paraId="7B7EFA74" w14:textId="77777777" w:rsidR="00F3563C" w:rsidRDefault="00F3563C" w:rsidP="00F3563C">
      <w:pPr>
        <w:pStyle w:val="Lijstalinea"/>
        <w:numPr>
          <w:ilvl w:val="1"/>
          <w:numId w:val="5"/>
        </w:numPr>
        <w:rPr>
          <w:rFonts w:asciiTheme="majorHAnsi" w:hAnsiTheme="majorHAnsi"/>
          <w:sz w:val="24"/>
          <w:szCs w:val="24"/>
        </w:rPr>
      </w:pPr>
      <w:r w:rsidRPr="00DE02F9">
        <w:rPr>
          <w:rFonts w:asciiTheme="majorHAnsi" w:hAnsiTheme="majorHAnsi"/>
          <w:sz w:val="24"/>
          <w:szCs w:val="24"/>
        </w:rPr>
        <w:t>Inspraak op school</w:t>
      </w:r>
    </w:p>
    <w:p w14:paraId="515B1DCA" w14:textId="77777777" w:rsidR="00F3563C" w:rsidRPr="00DE02F9" w:rsidRDefault="00F3563C" w:rsidP="00F3563C">
      <w:pPr>
        <w:pStyle w:val="Lijstalinea"/>
        <w:ind w:left="792"/>
        <w:rPr>
          <w:rFonts w:asciiTheme="majorHAnsi" w:hAnsiTheme="majorHAnsi"/>
          <w:sz w:val="24"/>
          <w:szCs w:val="24"/>
        </w:rPr>
      </w:pPr>
    </w:p>
    <w:p w14:paraId="2F92ACB8" w14:textId="77777777" w:rsidR="00F3563C" w:rsidRPr="00DE02F9" w:rsidRDefault="00F3563C" w:rsidP="00F3563C">
      <w:pPr>
        <w:pStyle w:val="Lijstalinea"/>
        <w:numPr>
          <w:ilvl w:val="0"/>
          <w:numId w:val="5"/>
        </w:numPr>
        <w:rPr>
          <w:rFonts w:asciiTheme="majorHAnsi" w:hAnsiTheme="majorHAnsi"/>
          <w:sz w:val="24"/>
          <w:szCs w:val="24"/>
        </w:rPr>
      </w:pPr>
      <w:r w:rsidRPr="00DE02F9">
        <w:rPr>
          <w:rFonts w:asciiTheme="majorHAnsi" w:hAnsiTheme="majorHAnsi"/>
          <w:sz w:val="24"/>
          <w:szCs w:val="24"/>
        </w:rPr>
        <w:t>Goede afspraken</w:t>
      </w:r>
    </w:p>
    <w:p w14:paraId="28F8DC9F"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Je lessenrooster</w:t>
      </w:r>
    </w:p>
    <w:p w14:paraId="6E348811"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Op tijd op school</w:t>
      </w:r>
    </w:p>
    <w:p w14:paraId="7054D8E0"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Afwezigheden</w:t>
      </w:r>
    </w:p>
    <w:p w14:paraId="02110E60"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Deelname aan sportvakken</w:t>
      </w:r>
    </w:p>
    <w:p w14:paraId="63613C3C" w14:textId="77777777" w:rsidR="00F3563C" w:rsidRPr="00914354"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Schoolagenda en Smartschool</w:t>
      </w:r>
    </w:p>
    <w:p w14:paraId="2450AEF4" w14:textId="77777777" w:rsidR="00F3563C" w:rsidRPr="00DE02F9"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Leerhouding</w:t>
      </w:r>
    </w:p>
    <w:p w14:paraId="4654995D" w14:textId="77777777" w:rsidR="00F3563C" w:rsidRPr="00DE02F9"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Gedragscode in en rond de school</w:t>
      </w:r>
    </w:p>
    <w:p w14:paraId="368C4CA4" w14:textId="77777777" w:rsidR="00F3563C" w:rsidRDefault="00F3563C" w:rsidP="00F3563C">
      <w:pPr>
        <w:pStyle w:val="Lijstalinea"/>
        <w:numPr>
          <w:ilvl w:val="1"/>
          <w:numId w:val="5"/>
        </w:numPr>
        <w:rPr>
          <w:rFonts w:asciiTheme="majorHAnsi" w:hAnsiTheme="majorHAnsi"/>
          <w:sz w:val="24"/>
          <w:szCs w:val="24"/>
        </w:rPr>
      </w:pPr>
      <w:r w:rsidRPr="00DE02F9">
        <w:rPr>
          <w:rFonts w:asciiTheme="majorHAnsi" w:hAnsiTheme="majorHAnsi"/>
          <w:sz w:val="24"/>
          <w:szCs w:val="24"/>
        </w:rPr>
        <w:t>Middagpauze</w:t>
      </w:r>
    </w:p>
    <w:p w14:paraId="3F6510D6" w14:textId="4CD30013" w:rsidR="00F3563C" w:rsidRDefault="00CE38ED" w:rsidP="00F3563C">
      <w:pPr>
        <w:pStyle w:val="Lijstalinea"/>
        <w:numPr>
          <w:ilvl w:val="1"/>
          <w:numId w:val="5"/>
        </w:numPr>
        <w:rPr>
          <w:rFonts w:asciiTheme="majorHAnsi" w:hAnsiTheme="majorHAnsi"/>
          <w:sz w:val="24"/>
          <w:szCs w:val="24"/>
        </w:rPr>
      </w:pPr>
      <w:r>
        <w:rPr>
          <w:rFonts w:asciiTheme="majorHAnsi" w:hAnsiTheme="majorHAnsi"/>
          <w:sz w:val="24"/>
          <w:szCs w:val="24"/>
        </w:rPr>
        <w:t>Gsm</w:t>
      </w:r>
      <w:r w:rsidR="00BF16D4">
        <w:rPr>
          <w:rFonts w:asciiTheme="majorHAnsi" w:hAnsiTheme="majorHAnsi"/>
          <w:sz w:val="24"/>
          <w:szCs w:val="24"/>
        </w:rPr>
        <w:t>’s en andere multimedia</w:t>
      </w:r>
    </w:p>
    <w:p w14:paraId="2343B2BE" w14:textId="77777777" w:rsidR="00F3563C" w:rsidRPr="00DE02F9" w:rsidRDefault="00F3563C" w:rsidP="00F3563C">
      <w:pPr>
        <w:pStyle w:val="Lijstalinea"/>
        <w:ind w:left="792"/>
        <w:rPr>
          <w:rFonts w:asciiTheme="majorHAnsi" w:hAnsiTheme="majorHAnsi"/>
          <w:sz w:val="24"/>
          <w:szCs w:val="24"/>
        </w:rPr>
      </w:pPr>
    </w:p>
    <w:p w14:paraId="772CE40F" w14:textId="77777777" w:rsidR="00F3563C" w:rsidRDefault="00F3563C" w:rsidP="00F3563C">
      <w:pPr>
        <w:pStyle w:val="Lijstalinea"/>
        <w:numPr>
          <w:ilvl w:val="0"/>
          <w:numId w:val="5"/>
        </w:numPr>
        <w:rPr>
          <w:rFonts w:asciiTheme="majorHAnsi" w:hAnsiTheme="majorHAnsi"/>
          <w:sz w:val="24"/>
          <w:szCs w:val="24"/>
        </w:rPr>
      </w:pPr>
      <w:r>
        <w:rPr>
          <w:rFonts w:asciiTheme="majorHAnsi" w:hAnsiTheme="majorHAnsi"/>
          <w:sz w:val="24"/>
          <w:szCs w:val="24"/>
        </w:rPr>
        <w:t>Bewoonbaarheid, veiligheid, hygiëne</w:t>
      </w:r>
    </w:p>
    <w:p w14:paraId="6A91396A" w14:textId="74273C06" w:rsidR="00BF16D4" w:rsidRDefault="00BF16D4" w:rsidP="00F3563C">
      <w:pPr>
        <w:pStyle w:val="Lijstalinea"/>
        <w:numPr>
          <w:ilvl w:val="1"/>
          <w:numId w:val="5"/>
        </w:numPr>
        <w:rPr>
          <w:rFonts w:asciiTheme="majorHAnsi" w:hAnsiTheme="majorHAnsi"/>
          <w:sz w:val="24"/>
          <w:szCs w:val="24"/>
        </w:rPr>
      </w:pPr>
      <w:r>
        <w:rPr>
          <w:rFonts w:asciiTheme="majorHAnsi" w:hAnsiTheme="majorHAnsi"/>
          <w:sz w:val="24"/>
          <w:szCs w:val="24"/>
        </w:rPr>
        <w:t>Welzijnsbeleid</w:t>
      </w:r>
    </w:p>
    <w:p w14:paraId="103606C4" w14:textId="68C1B6DD"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Algemene aandachtspunten</w:t>
      </w:r>
    </w:p>
    <w:p w14:paraId="1D14F615" w14:textId="67A0AFD8" w:rsidR="00BF16D4" w:rsidRDefault="00BF16D4" w:rsidP="00F3563C">
      <w:pPr>
        <w:pStyle w:val="Lijstalinea"/>
        <w:numPr>
          <w:ilvl w:val="1"/>
          <w:numId w:val="5"/>
        </w:numPr>
        <w:rPr>
          <w:rFonts w:asciiTheme="majorHAnsi" w:hAnsiTheme="majorHAnsi"/>
          <w:sz w:val="24"/>
          <w:szCs w:val="24"/>
        </w:rPr>
      </w:pPr>
      <w:r>
        <w:rPr>
          <w:rFonts w:asciiTheme="majorHAnsi" w:hAnsiTheme="majorHAnsi"/>
          <w:sz w:val="24"/>
          <w:szCs w:val="24"/>
        </w:rPr>
        <w:t>Lift</w:t>
      </w:r>
    </w:p>
    <w:p w14:paraId="03AE55AA" w14:textId="2C60EA9B"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Roken, drugs, alcohol, gokken, wapens</w:t>
      </w:r>
    </w:p>
    <w:p w14:paraId="521900AC"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Verzorgde en aangepaste kledij</w:t>
      </w:r>
    </w:p>
    <w:p w14:paraId="243B9CE1"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Duurzaamheid en milieu</w:t>
      </w:r>
    </w:p>
    <w:p w14:paraId="1DFE27C7"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Sportieve en gezonde pauzes</w:t>
      </w:r>
    </w:p>
    <w:p w14:paraId="3A48AE12"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Toiletbezoek</w:t>
      </w:r>
    </w:p>
    <w:p w14:paraId="2222022A" w14:textId="77777777" w:rsidR="00136F8A" w:rsidRDefault="00F3563C" w:rsidP="00136F8A">
      <w:pPr>
        <w:pStyle w:val="Lijstalinea"/>
        <w:numPr>
          <w:ilvl w:val="1"/>
          <w:numId w:val="5"/>
        </w:numPr>
        <w:spacing w:after="0" w:line="240" w:lineRule="auto"/>
        <w:rPr>
          <w:rFonts w:asciiTheme="majorHAnsi" w:hAnsiTheme="majorHAnsi"/>
          <w:sz w:val="24"/>
          <w:szCs w:val="24"/>
        </w:rPr>
      </w:pPr>
      <w:r>
        <w:rPr>
          <w:rFonts w:asciiTheme="majorHAnsi" w:hAnsiTheme="majorHAnsi"/>
          <w:sz w:val="24"/>
          <w:szCs w:val="24"/>
        </w:rPr>
        <w:t>Boekentasrekken en lockers</w:t>
      </w:r>
    </w:p>
    <w:p w14:paraId="7D7CE47B" w14:textId="2C54CDDE" w:rsidR="00F3563C" w:rsidRPr="00136F8A" w:rsidRDefault="00A41174" w:rsidP="00136F8A">
      <w:pPr>
        <w:ind w:left="360"/>
        <w:rPr>
          <w:rFonts w:asciiTheme="majorHAnsi" w:hAnsiTheme="majorHAnsi"/>
        </w:rPr>
      </w:pPr>
      <w:r w:rsidRPr="00136F8A">
        <w:rPr>
          <w:rFonts w:asciiTheme="majorHAnsi" w:hAnsiTheme="majorHAnsi"/>
        </w:rPr>
        <w:t>4.10</w:t>
      </w:r>
      <w:r w:rsidR="00056886" w:rsidRPr="00136F8A">
        <w:rPr>
          <w:rFonts w:asciiTheme="majorHAnsi" w:hAnsiTheme="majorHAnsi"/>
        </w:rPr>
        <w:t xml:space="preserve">. </w:t>
      </w:r>
      <w:r w:rsidR="00F3563C" w:rsidRPr="00136F8A">
        <w:rPr>
          <w:rFonts w:asciiTheme="majorHAnsi" w:hAnsiTheme="majorHAnsi"/>
        </w:rPr>
        <w:t>Waardevolle voorwerpen</w:t>
      </w:r>
    </w:p>
    <w:p w14:paraId="3B565026" w14:textId="48390E3A" w:rsidR="00F3563C" w:rsidRPr="00A41174" w:rsidRDefault="00A41174" w:rsidP="00136F8A">
      <w:pPr>
        <w:ind w:firstLine="360"/>
        <w:rPr>
          <w:rFonts w:asciiTheme="majorHAnsi" w:hAnsiTheme="majorHAnsi"/>
        </w:rPr>
      </w:pPr>
      <w:r>
        <w:rPr>
          <w:rFonts w:asciiTheme="majorHAnsi" w:hAnsiTheme="majorHAnsi"/>
        </w:rPr>
        <w:t>4.11</w:t>
      </w:r>
      <w:r w:rsidR="00056886">
        <w:rPr>
          <w:rFonts w:asciiTheme="majorHAnsi" w:hAnsiTheme="majorHAnsi"/>
        </w:rPr>
        <w:t xml:space="preserve">. </w:t>
      </w:r>
      <w:r>
        <w:rPr>
          <w:rFonts w:asciiTheme="majorHAnsi" w:hAnsiTheme="majorHAnsi"/>
        </w:rPr>
        <w:t xml:space="preserve"> </w:t>
      </w:r>
      <w:r w:rsidR="00F3563C" w:rsidRPr="00A41174">
        <w:rPr>
          <w:rFonts w:asciiTheme="majorHAnsi" w:hAnsiTheme="majorHAnsi"/>
        </w:rPr>
        <w:t>Fietsen en gemotoriseerde voertuigen</w:t>
      </w:r>
    </w:p>
    <w:p w14:paraId="794D993E" w14:textId="1029E080" w:rsidR="00F3563C" w:rsidRDefault="00F3563C" w:rsidP="00F3563C">
      <w:pPr>
        <w:pStyle w:val="Lijstalinea"/>
        <w:ind w:left="360"/>
        <w:rPr>
          <w:rFonts w:asciiTheme="majorHAnsi" w:hAnsiTheme="majorHAnsi"/>
          <w:sz w:val="24"/>
          <w:szCs w:val="24"/>
        </w:rPr>
      </w:pPr>
      <w:r>
        <w:rPr>
          <w:rFonts w:asciiTheme="majorHAnsi" w:hAnsiTheme="majorHAnsi"/>
          <w:sz w:val="24"/>
          <w:szCs w:val="24"/>
        </w:rPr>
        <w:t>4</w:t>
      </w:r>
      <w:r w:rsidR="00A41174">
        <w:rPr>
          <w:rFonts w:asciiTheme="majorHAnsi" w:hAnsiTheme="majorHAnsi"/>
          <w:sz w:val="24"/>
          <w:szCs w:val="24"/>
        </w:rPr>
        <w:t>.12</w:t>
      </w:r>
      <w:r w:rsidR="00056886">
        <w:rPr>
          <w:rFonts w:asciiTheme="majorHAnsi" w:hAnsiTheme="majorHAnsi"/>
          <w:sz w:val="24"/>
          <w:szCs w:val="24"/>
        </w:rPr>
        <w:t xml:space="preserve">. </w:t>
      </w:r>
      <w:r>
        <w:rPr>
          <w:rFonts w:asciiTheme="majorHAnsi" w:hAnsiTheme="majorHAnsi"/>
          <w:sz w:val="24"/>
          <w:szCs w:val="24"/>
        </w:rPr>
        <w:t xml:space="preserve"> Evacuatie</w:t>
      </w:r>
    </w:p>
    <w:p w14:paraId="30FCDEC1" w14:textId="3D60B338" w:rsidR="00F3563C" w:rsidRDefault="00A41174" w:rsidP="00F3563C">
      <w:pPr>
        <w:pStyle w:val="Lijstalinea"/>
        <w:ind w:left="360"/>
        <w:rPr>
          <w:rFonts w:asciiTheme="majorHAnsi" w:hAnsiTheme="majorHAnsi"/>
          <w:sz w:val="24"/>
          <w:szCs w:val="24"/>
        </w:rPr>
      </w:pPr>
      <w:r>
        <w:rPr>
          <w:rFonts w:asciiTheme="majorHAnsi" w:hAnsiTheme="majorHAnsi"/>
          <w:sz w:val="24"/>
          <w:szCs w:val="24"/>
        </w:rPr>
        <w:t>4.13</w:t>
      </w:r>
      <w:r w:rsidR="00056886">
        <w:rPr>
          <w:rFonts w:asciiTheme="majorHAnsi" w:hAnsiTheme="majorHAnsi"/>
          <w:sz w:val="24"/>
          <w:szCs w:val="24"/>
        </w:rPr>
        <w:t>.</w:t>
      </w:r>
      <w:r w:rsidR="00F3563C">
        <w:rPr>
          <w:rFonts w:asciiTheme="majorHAnsi" w:hAnsiTheme="majorHAnsi"/>
          <w:sz w:val="24"/>
          <w:szCs w:val="24"/>
        </w:rPr>
        <w:t xml:space="preserve"> Werkplaatsreglementen</w:t>
      </w:r>
    </w:p>
    <w:p w14:paraId="29E1AB88" w14:textId="6F81BC5C" w:rsidR="00F3563C" w:rsidRPr="003A22B8" w:rsidRDefault="00A41174" w:rsidP="003A22B8">
      <w:pPr>
        <w:pStyle w:val="Lijstalinea"/>
        <w:ind w:left="360"/>
        <w:rPr>
          <w:rFonts w:asciiTheme="majorHAnsi" w:hAnsiTheme="majorHAnsi"/>
          <w:sz w:val="24"/>
          <w:szCs w:val="24"/>
        </w:rPr>
      </w:pPr>
      <w:r>
        <w:rPr>
          <w:rFonts w:asciiTheme="majorHAnsi" w:hAnsiTheme="majorHAnsi"/>
          <w:sz w:val="24"/>
          <w:szCs w:val="24"/>
        </w:rPr>
        <w:t>4.14</w:t>
      </w:r>
      <w:r w:rsidR="00056886">
        <w:rPr>
          <w:rFonts w:asciiTheme="majorHAnsi" w:hAnsiTheme="majorHAnsi"/>
          <w:sz w:val="24"/>
          <w:szCs w:val="24"/>
        </w:rPr>
        <w:t>.</w:t>
      </w:r>
      <w:r>
        <w:rPr>
          <w:rFonts w:asciiTheme="majorHAnsi" w:hAnsiTheme="majorHAnsi"/>
          <w:sz w:val="24"/>
          <w:szCs w:val="24"/>
        </w:rPr>
        <w:t xml:space="preserve"> EHBO</w:t>
      </w:r>
    </w:p>
    <w:p w14:paraId="517E3BF9" w14:textId="77777777" w:rsidR="00F3563C" w:rsidRDefault="00F3563C" w:rsidP="00F3563C">
      <w:pPr>
        <w:pStyle w:val="Lijstalinea"/>
        <w:numPr>
          <w:ilvl w:val="0"/>
          <w:numId w:val="5"/>
        </w:numPr>
        <w:rPr>
          <w:rFonts w:asciiTheme="majorHAnsi" w:hAnsiTheme="majorHAnsi"/>
          <w:sz w:val="24"/>
          <w:szCs w:val="24"/>
        </w:rPr>
      </w:pPr>
      <w:r>
        <w:rPr>
          <w:rFonts w:asciiTheme="majorHAnsi" w:hAnsiTheme="majorHAnsi"/>
          <w:sz w:val="24"/>
          <w:szCs w:val="24"/>
        </w:rPr>
        <w:lastRenderedPageBreak/>
        <w:t>Wat als je de regels overtreedt?</w:t>
      </w:r>
    </w:p>
    <w:p w14:paraId="72CFA8CE"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Maatwerk en teamwerk</w:t>
      </w:r>
    </w:p>
    <w:p w14:paraId="238BCF83"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Mogelijke maatregelen</w:t>
      </w:r>
    </w:p>
    <w:p w14:paraId="45A4A4FD" w14:textId="77777777" w:rsidR="00F3563C" w:rsidRPr="008B5AF3" w:rsidRDefault="00F3563C" w:rsidP="00F3563C">
      <w:pPr>
        <w:pStyle w:val="Lijstalinea"/>
        <w:ind w:left="792"/>
        <w:rPr>
          <w:rFonts w:asciiTheme="majorHAnsi" w:hAnsiTheme="majorHAnsi"/>
          <w:sz w:val="24"/>
          <w:szCs w:val="24"/>
        </w:rPr>
      </w:pPr>
    </w:p>
    <w:p w14:paraId="585A53ED" w14:textId="77777777" w:rsidR="00F3563C" w:rsidRDefault="00F3563C" w:rsidP="00F3563C">
      <w:pPr>
        <w:pStyle w:val="Lijstalinea"/>
        <w:numPr>
          <w:ilvl w:val="0"/>
          <w:numId w:val="5"/>
        </w:numPr>
        <w:rPr>
          <w:rFonts w:asciiTheme="majorHAnsi" w:hAnsiTheme="majorHAnsi"/>
          <w:sz w:val="24"/>
          <w:szCs w:val="24"/>
        </w:rPr>
      </w:pPr>
      <w:r>
        <w:rPr>
          <w:rFonts w:asciiTheme="majorHAnsi" w:hAnsiTheme="majorHAnsi"/>
          <w:sz w:val="24"/>
          <w:szCs w:val="24"/>
        </w:rPr>
        <w:t>Begeleiding en zorg</w:t>
      </w:r>
    </w:p>
    <w:p w14:paraId="1C529905"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De klastitularis als coach</w:t>
      </w:r>
    </w:p>
    <w:p w14:paraId="27C51A34"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De klassenraad</w:t>
      </w:r>
    </w:p>
    <w:p w14:paraId="4F8AF802" w14:textId="40F95A52" w:rsidR="00F3563C" w:rsidRDefault="003A22B8" w:rsidP="00F3563C">
      <w:pPr>
        <w:pStyle w:val="Lijstalinea"/>
        <w:numPr>
          <w:ilvl w:val="1"/>
          <w:numId w:val="5"/>
        </w:numPr>
        <w:rPr>
          <w:rFonts w:asciiTheme="majorHAnsi" w:hAnsiTheme="majorHAnsi"/>
          <w:sz w:val="24"/>
          <w:szCs w:val="24"/>
        </w:rPr>
      </w:pPr>
      <w:r>
        <w:rPr>
          <w:rFonts w:asciiTheme="majorHAnsi" w:hAnsiTheme="majorHAnsi"/>
          <w:sz w:val="24"/>
          <w:szCs w:val="24"/>
        </w:rPr>
        <w:t>L</w:t>
      </w:r>
      <w:r w:rsidR="00F3563C">
        <w:rPr>
          <w:rFonts w:asciiTheme="majorHAnsi" w:hAnsiTheme="majorHAnsi"/>
          <w:sz w:val="24"/>
          <w:szCs w:val="24"/>
        </w:rPr>
        <w:t>eerlingenbegeleiding</w:t>
      </w:r>
    </w:p>
    <w:p w14:paraId="21594AA2"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Het CLB-anker van de school</w:t>
      </w:r>
    </w:p>
    <w:p w14:paraId="7990DD86" w14:textId="77777777" w:rsidR="00F3563C" w:rsidRPr="002078AD"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Leerzorg en leerbegeleiding</w:t>
      </w:r>
    </w:p>
    <w:p w14:paraId="458F521E" w14:textId="77777777" w:rsidR="00F3563C" w:rsidRPr="00DE02F9" w:rsidRDefault="00F3563C" w:rsidP="00F3563C">
      <w:pPr>
        <w:pStyle w:val="Lijstalinea"/>
        <w:ind w:left="792"/>
        <w:rPr>
          <w:rFonts w:asciiTheme="majorHAnsi" w:hAnsiTheme="majorHAnsi"/>
          <w:sz w:val="24"/>
          <w:szCs w:val="24"/>
        </w:rPr>
      </w:pPr>
    </w:p>
    <w:p w14:paraId="264E2D3B" w14:textId="77777777" w:rsidR="00F3563C" w:rsidRPr="000F4D74" w:rsidRDefault="00F3563C" w:rsidP="00F3563C">
      <w:pPr>
        <w:pStyle w:val="Lijstalinea"/>
        <w:numPr>
          <w:ilvl w:val="0"/>
          <w:numId w:val="5"/>
        </w:numPr>
        <w:rPr>
          <w:rFonts w:asciiTheme="majorHAnsi" w:hAnsiTheme="majorHAnsi"/>
          <w:sz w:val="24"/>
          <w:szCs w:val="24"/>
        </w:rPr>
      </w:pPr>
      <w:r w:rsidRPr="00DE02F9">
        <w:rPr>
          <w:rFonts w:asciiTheme="majorHAnsi" w:hAnsiTheme="majorHAnsi"/>
          <w:sz w:val="24"/>
          <w:szCs w:val="24"/>
        </w:rPr>
        <w:t>Evaluatie</w:t>
      </w:r>
    </w:p>
    <w:p w14:paraId="2029EC3B" w14:textId="50D1AD42" w:rsidR="00F3563C" w:rsidRDefault="003A22B8" w:rsidP="00F3563C">
      <w:pPr>
        <w:pStyle w:val="Lijstalinea"/>
        <w:numPr>
          <w:ilvl w:val="1"/>
          <w:numId w:val="5"/>
        </w:numPr>
        <w:rPr>
          <w:rFonts w:asciiTheme="majorHAnsi" w:hAnsiTheme="majorHAnsi"/>
          <w:sz w:val="24"/>
          <w:szCs w:val="24"/>
        </w:rPr>
      </w:pPr>
      <w:r>
        <w:rPr>
          <w:rFonts w:asciiTheme="majorHAnsi" w:hAnsiTheme="majorHAnsi"/>
          <w:sz w:val="24"/>
          <w:szCs w:val="24"/>
        </w:rPr>
        <w:t>Tijdens het schooljaar</w:t>
      </w:r>
    </w:p>
    <w:p w14:paraId="16F0A74D" w14:textId="2D136FA4" w:rsidR="003A22B8" w:rsidRDefault="003A22B8" w:rsidP="00F3563C">
      <w:pPr>
        <w:pStyle w:val="Lijstalinea"/>
        <w:numPr>
          <w:ilvl w:val="1"/>
          <w:numId w:val="5"/>
        </w:numPr>
        <w:rPr>
          <w:rFonts w:asciiTheme="majorHAnsi" w:hAnsiTheme="majorHAnsi"/>
          <w:sz w:val="24"/>
          <w:szCs w:val="24"/>
        </w:rPr>
      </w:pPr>
      <w:r>
        <w:rPr>
          <w:rFonts w:asciiTheme="majorHAnsi" w:hAnsiTheme="majorHAnsi"/>
          <w:sz w:val="24"/>
          <w:szCs w:val="24"/>
        </w:rPr>
        <w:t>Op het einde van het schooljaar</w:t>
      </w:r>
    </w:p>
    <w:p w14:paraId="035844F7" w14:textId="77777777" w:rsidR="00F3563C" w:rsidRDefault="00F3563C" w:rsidP="00F3563C">
      <w:pPr>
        <w:pStyle w:val="Lijstalinea"/>
        <w:numPr>
          <w:ilvl w:val="1"/>
          <w:numId w:val="5"/>
        </w:numPr>
        <w:rPr>
          <w:rFonts w:asciiTheme="majorHAnsi" w:hAnsiTheme="majorHAnsi"/>
          <w:sz w:val="24"/>
          <w:szCs w:val="24"/>
        </w:rPr>
      </w:pPr>
      <w:r>
        <w:rPr>
          <w:rFonts w:asciiTheme="majorHAnsi" w:hAnsiTheme="majorHAnsi"/>
          <w:sz w:val="24"/>
          <w:szCs w:val="24"/>
        </w:rPr>
        <w:t>Rapportering</w:t>
      </w:r>
    </w:p>
    <w:p w14:paraId="6C5A6DAD" w14:textId="7B51752F" w:rsidR="00F3563C" w:rsidRPr="00866CF4" w:rsidRDefault="003A22B8" w:rsidP="00F3563C">
      <w:pPr>
        <w:pStyle w:val="Lijstalinea"/>
        <w:numPr>
          <w:ilvl w:val="1"/>
          <w:numId w:val="5"/>
        </w:numPr>
        <w:rPr>
          <w:rFonts w:asciiTheme="majorHAnsi" w:hAnsiTheme="majorHAnsi"/>
          <w:sz w:val="24"/>
          <w:szCs w:val="24"/>
        </w:rPr>
      </w:pPr>
      <w:r>
        <w:rPr>
          <w:rFonts w:asciiTheme="majorHAnsi" w:hAnsiTheme="majorHAnsi"/>
          <w:sz w:val="24"/>
          <w:szCs w:val="24"/>
        </w:rPr>
        <w:t>Examenreglement</w:t>
      </w:r>
    </w:p>
    <w:p w14:paraId="7D1378F4" w14:textId="7354655D" w:rsidR="00F3563C" w:rsidRDefault="00F3563C" w:rsidP="00F3563C">
      <w:pPr>
        <w:pStyle w:val="Geenafstand"/>
        <w:jc w:val="both"/>
        <w:rPr>
          <w:rFonts w:asciiTheme="majorHAnsi" w:hAnsiTheme="majorHAnsi"/>
          <w:color w:val="002060"/>
          <w:sz w:val="24"/>
          <w:szCs w:val="24"/>
        </w:rPr>
      </w:pPr>
    </w:p>
    <w:p w14:paraId="6F142E16" w14:textId="77777777" w:rsidR="00F3563C" w:rsidRPr="00DE02F9" w:rsidRDefault="00F3563C" w:rsidP="00F3563C">
      <w:pPr>
        <w:pStyle w:val="Geenafstand"/>
        <w:jc w:val="both"/>
        <w:rPr>
          <w:rFonts w:asciiTheme="majorHAnsi" w:hAnsiTheme="majorHAnsi"/>
          <w:color w:val="002060"/>
          <w:sz w:val="24"/>
          <w:szCs w:val="24"/>
        </w:rPr>
      </w:pPr>
      <w:r w:rsidRPr="00DE02F9">
        <w:rPr>
          <w:rFonts w:asciiTheme="majorHAnsi" w:hAnsiTheme="majorHAnsi"/>
          <w:color w:val="002060"/>
          <w:sz w:val="24"/>
          <w:szCs w:val="24"/>
        </w:rPr>
        <w:t>Onze school is een onderdeel van het Stedelijk Lyceum Antwerpen. Voor alle Stedelijke Lycea geldt een algemeen schoolreglement. Voor de algemeen geldende afspraken verwijzen we je dan ook naa</w:t>
      </w:r>
      <w:r>
        <w:rPr>
          <w:rFonts w:asciiTheme="majorHAnsi" w:hAnsiTheme="majorHAnsi"/>
          <w:color w:val="002060"/>
          <w:sz w:val="24"/>
          <w:szCs w:val="24"/>
        </w:rPr>
        <w:t xml:space="preserve">r het </w:t>
      </w:r>
      <w:r w:rsidRPr="00BB59A9">
        <w:rPr>
          <w:rFonts w:asciiTheme="majorHAnsi" w:hAnsiTheme="majorHAnsi"/>
          <w:b/>
          <w:color w:val="002060"/>
          <w:sz w:val="24"/>
          <w:szCs w:val="24"/>
        </w:rPr>
        <w:t>algemeen schoolreglement</w:t>
      </w:r>
      <w:r>
        <w:rPr>
          <w:rFonts w:asciiTheme="majorHAnsi" w:hAnsiTheme="majorHAnsi"/>
          <w:color w:val="002060"/>
          <w:sz w:val="24"/>
          <w:szCs w:val="24"/>
        </w:rPr>
        <w:t>.</w:t>
      </w:r>
    </w:p>
    <w:p w14:paraId="7438EF29" w14:textId="77777777" w:rsidR="00F3563C" w:rsidRDefault="00A10138" w:rsidP="00F3563C">
      <w:pPr>
        <w:pStyle w:val="Geenafstand"/>
        <w:jc w:val="both"/>
        <w:rPr>
          <w:rFonts w:asciiTheme="majorHAnsi" w:hAnsiTheme="majorHAnsi"/>
          <w:color w:val="0070C0"/>
          <w:sz w:val="24"/>
          <w:szCs w:val="24"/>
        </w:rPr>
      </w:pPr>
      <w:hyperlink r:id="rId8" w:history="1">
        <w:r w:rsidR="00F3563C" w:rsidRPr="00F60737">
          <w:rPr>
            <w:rStyle w:val="Hyperlink"/>
            <w:rFonts w:asciiTheme="majorHAnsi" w:hAnsiTheme="majorHAnsi"/>
            <w:sz w:val="24"/>
            <w:szCs w:val="24"/>
          </w:rPr>
          <w:t>https://www.stedelijkonderwijs.be/schoolreglement-secundair-onderwijs-0</w:t>
        </w:r>
      </w:hyperlink>
    </w:p>
    <w:p w14:paraId="473BEAC2" w14:textId="77777777" w:rsidR="00F3563C" w:rsidRPr="00DE02F9" w:rsidRDefault="00F3563C" w:rsidP="00F3563C">
      <w:pPr>
        <w:pStyle w:val="Geenafstand"/>
        <w:ind w:left="720"/>
        <w:jc w:val="both"/>
        <w:rPr>
          <w:rFonts w:asciiTheme="majorHAnsi" w:hAnsiTheme="majorHAnsi"/>
          <w:color w:val="002060"/>
          <w:sz w:val="24"/>
          <w:szCs w:val="24"/>
        </w:rPr>
      </w:pPr>
    </w:p>
    <w:p w14:paraId="60A9FFD9" w14:textId="77777777" w:rsidR="00F3563C" w:rsidRDefault="00F3563C" w:rsidP="00F3563C">
      <w:pPr>
        <w:pStyle w:val="Geenafstand"/>
        <w:jc w:val="both"/>
        <w:rPr>
          <w:rFonts w:asciiTheme="majorHAnsi" w:hAnsiTheme="majorHAnsi"/>
          <w:color w:val="002060"/>
          <w:sz w:val="24"/>
          <w:szCs w:val="24"/>
        </w:rPr>
      </w:pPr>
      <w:r w:rsidRPr="00DE02F9">
        <w:rPr>
          <w:rFonts w:asciiTheme="majorHAnsi" w:hAnsiTheme="majorHAnsi"/>
          <w:color w:val="002060"/>
          <w:sz w:val="24"/>
          <w:szCs w:val="24"/>
        </w:rPr>
        <w:t xml:space="preserve">Dit document is een </w:t>
      </w:r>
      <w:r w:rsidRPr="00BB59A9">
        <w:rPr>
          <w:rFonts w:asciiTheme="majorHAnsi" w:hAnsiTheme="majorHAnsi"/>
          <w:b/>
          <w:color w:val="002060"/>
          <w:sz w:val="24"/>
          <w:szCs w:val="24"/>
        </w:rPr>
        <w:t>intern schoolreglement</w:t>
      </w:r>
      <w:r w:rsidRPr="00DE02F9">
        <w:rPr>
          <w:rFonts w:asciiTheme="majorHAnsi" w:hAnsiTheme="majorHAnsi"/>
          <w:color w:val="002060"/>
          <w:sz w:val="24"/>
          <w:szCs w:val="24"/>
        </w:rPr>
        <w:t xml:space="preserve"> en is een aanvulling bovenop het algemeen schoolreglement. Het bevat enkel de afspraken en regelingen die specifiek voor onze school gelden. Voorafgaand aan de inschrijving worden beide schoolreglementen en het pedagogisch project van de school ter beschikking gesteld. Je ouders en jij dienen deze documenten voor akkoord te ondertekenen alvorens de inschrijving kan plaatsvinden. We raden je dan ook aan om alle docu</w:t>
      </w:r>
      <w:r>
        <w:rPr>
          <w:rFonts w:asciiTheme="majorHAnsi" w:hAnsiTheme="majorHAnsi"/>
          <w:color w:val="002060"/>
          <w:sz w:val="24"/>
          <w:szCs w:val="24"/>
        </w:rPr>
        <w:t xml:space="preserve">menten op voorhand grondig door </w:t>
      </w:r>
      <w:r w:rsidRPr="00DE02F9">
        <w:rPr>
          <w:rFonts w:asciiTheme="majorHAnsi" w:hAnsiTheme="majorHAnsi"/>
          <w:color w:val="002060"/>
          <w:sz w:val="24"/>
          <w:szCs w:val="24"/>
        </w:rPr>
        <w:t xml:space="preserve">te nemen. </w:t>
      </w:r>
    </w:p>
    <w:p w14:paraId="74C90CD5" w14:textId="1F6707B7" w:rsidR="00F3563C" w:rsidRDefault="00F3563C" w:rsidP="00F3563C">
      <w:pPr>
        <w:pStyle w:val="Geenafstand"/>
        <w:jc w:val="both"/>
        <w:rPr>
          <w:rFonts w:asciiTheme="majorHAnsi" w:hAnsiTheme="majorHAnsi"/>
          <w:color w:val="002060"/>
          <w:sz w:val="24"/>
          <w:szCs w:val="24"/>
        </w:rPr>
      </w:pPr>
      <w:r w:rsidRPr="00DE02F9">
        <w:rPr>
          <w:rFonts w:asciiTheme="majorHAnsi" w:hAnsiTheme="majorHAnsi"/>
          <w:color w:val="002060"/>
          <w:sz w:val="24"/>
          <w:szCs w:val="24"/>
        </w:rPr>
        <w:t xml:space="preserve">Bij elke wijziging van het reglement, dienen je ouders zich opnieuw schriftelijk akkoord te verklaren. Indien je ouders zich niet </w:t>
      </w:r>
      <w:r w:rsidR="00CE38ED">
        <w:rPr>
          <w:rFonts w:asciiTheme="majorHAnsi" w:hAnsiTheme="majorHAnsi"/>
          <w:color w:val="002060"/>
          <w:sz w:val="24"/>
          <w:szCs w:val="24"/>
        </w:rPr>
        <w:t xml:space="preserve">akkoord verklaren </w:t>
      </w:r>
      <w:r w:rsidRPr="00DE02F9">
        <w:rPr>
          <w:rFonts w:asciiTheme="majorHAnsi" w:hAnsiTheme="majorHAnsi"/>
          <w:color w:val="002060"/>
          <w:sz w:val="24"/>
          <w:szCs w:val="24"/>
        </w:rPr>
        <w:t xml:space="preserve">met </w:t>
      </w:r>
      <w:r w:rsidR="00CE38ED">
        <w:rPr>
          <w:rFonts w:asciiTheme="majorHAnsi" w:hAnsiTheme="majorHAnsi"/>
          <w:color w:val="002060"/>
          <w:sz w:val="24"/>
          <w:szCs w:val="24"/>
        </w:rPr>
        <w:t>de wijzigingen</w:t>
      </w:r>
      <w:r w:rsidRPr="00DE02F9">
        <w:rPr>
          <w:rFonts w:asciiTheme="majorHAnsi" w:hAnsiTheme="majorHAnsi"/>
          <w:color w:val="002060"/>
          <w:sz w:val="24"/>
          <w:szCs w:val="24"/>
        </w:rPr>
        <w:t xml:space="preserve">, wordt op 31 augustus van het lopende schooljaar een einde gesteld aan jouw inschrijving. </w:t>
      </w:r>
    </w:p>
    <w:p w14:paraId="5FFE41E3" w14:textId="77777777" w:rsidR="00F3563C" w:rsidRPr="00DE02F9" w:rsidRDefault="00F3563C" w:rsidP="00F3563C">
      <w:pPr>
        <w:pStyle w:val="Geenafstand"/>
        <w:jc w:val="both"/>
        <w:rPr>
          <w:rFonts w:asciiTheme="majorHAnsi" w:hAnsiTheme="majorHAnsi"/>
          <w:color w:val="002060"/>
          <w:sz w:val="24"/>
          <w:szCs w:val="24"/>
        </w:rPr>
      </w:pPr>
      <w:r w:rsidRPr="00DE02F9">
        <w:rPr>
          <w:rFonts w:asciiTheme="majorHAnsi" w:hAnsiTheme="majorHAnsi"/>
          <w:color w:val="002060"/>
          <w:sz w:val="24"/>
          <w:szCs w:val="24"/>
        </w:rPr>
        <w:t>Bij inschrijving en op de eerste schooldag bieden we je eveneens de mogelijkheid om een papieren versie van het schoolreglement te ontvangen.</w:t>
      </w:r>
    </w:p>
    <w:p w14:paraId="38327AB5" w14:textId="77777777" w:rsidR="00F3563C" w:rsidRPr="00DE02F9" w:rsidRDefault="00F3563C" w:rsidP="00F3563C">
      <w:pPr>
        <w:pStyle w:val="Geenafstand"/>
        <w:ind w:left="720"/>
        <w:jc w:val="both"/>
        <w:rPr>
          <w:rFonts w:asciiTheme="majorHAnsi" w:hAnsiTheme="majorHAnsi"/>
          <w:color w:val="002060"/>
          <w:sz w:val="24"/>
          <w:szCs w:val="24"/>
        </w:rPr>
      </w:pPr>
    </w:p>
    <w:p w14:paraId="039A320C" w14:textId="7284FB19" w:rsidR="00F3563C" w:rsidRPr="00DE02F9" w:rsidRDefault="00F3563C" w:rsidP="00F3563C">
      <w:pPr>
        <w:pStyle w:val="Geenafstand"/>
        <w:jc w:val="both"/>
        <w:rPr>
          <w:rFonts w:asciiTheme="majorHAnsi" w:hAnsiTheme="majorHAnsi"/>
          <w:color w:val="002060"/>
          <w:sz w:val="24"/>
          <w:szCs w:val="24"/>
        </w:rPr>
      </w:pPr>
      <w:r w:rsidRPr="00DE02F9">
        <w:rPr>
          <w:rFonts w:asciiTheme="majorHAnsi" w:hAnsiTheme="majorHAnsi"/>
          <w:color w:val="002060"/>
          <w:sz w:val="24"/>
          <w:szCs w:val="24"/>
        </w:rPr>
        <w:t>Het volledi</w:t>
      </w:r>
      <w:r w:rsidR="00341AAC">
        <w:rPr>
          <w:rFonts w:asciiTheme="majorHAnsi" w:hAnsiTheme="majorHAnsi"/>
          <w:color w:val="002060"/>
          <w:sz w:val="24"/>
          <w:szCs w:val="24"/>
        </w:rPr>
        <w:t>ge team (directie</w:t>
      </w:r>
      <w:r w:rsidRPr="00DE02F9">
        <w:rPr>
          <w:rFonts w:asciiTheme="majorHAnsi" w:hAnsiTheme="majorHAnsi"/>
          <w:color w:val="002060"/>
          <w:sz w:val="24"/>
          <w:szCs w:val="24"/>
        </w:rPr>
        <w:t>, leerkrachten, begeleiders, administratief</w:t>
      </w:r>
      <w:r w:rsidR="00181A38">
        <w:rPr>
          <w:rFonts w:asciiTheme="majorHAnsi" w:hAnsiTheme="majorHAnsi"/>
          <w:color w:val="002060"/>
          <w:sz w:val="24"/>
          <w:szCs w:val="24"/>
        </w:rPr>
        <w:t>-</w:t>
      </w:r>
      <w:r w:rsidRPr="00DE02F9">
        <w:rPr>
          <w:rFonts w:asciiTheme="majorHAnsi" w:hAnsiTheme="majorHAnsi"/>
          <w:color w:val="002060"/>
          <w:sz w:val="24"/>
          <w:szCs w:val="24"/>
        </w:rPr>
        <w:t xml:space="preserve"> en onderhoudspersoneel en andere medewerkers van de school) heeft het recht om binnen het terrein van de eigen bevoegdheid afspraken te maken in zoverre deze niet in strijd zijn met het algemene en interne schoolreglement.</w:t>
      </w:r>
    </w:p>
    <w:p w14:paraId="4D7EA3FD" w14:textId="77777777" w:rsidR="00F3563C" w:rsidRDefault="00F3563C" w:rsidP="00F3563C">
      <w:pPr>
        <w:pStyle w:val="Geenafstand"/>
        <w:rPr>
          <w:rFonts w:asciiTheme="majorHAnsi" w:hAnsiTheme="majorHAnsi"/>
          <w:color w:val="FF0000"/>
          <w:sz w:val="48"/>
          <w:szCs w:val="48"/>
        </w:rPr>
      </w:pPr>
    </w:p>
    <w:p w14:paraId="0E661281" w14:textId="77777777" w:rsidR="00F3563C" w:rsidRPr="00970A3A" w:rsidRDefault="00F3563C" w:rsidP="00F3563C">
      <w:pPr>
        <w:pStyle w:val="Geenafstand"/>
        <w:rPr>
          <w:rFonts w:asciiTheme="majorHAnsi" w:hAnsiTheme="majorHAnsi"/>
          <w:color w:val="FF0000"/>
          <w:sz w:val="24"/>
          <w:szCs w:val="24"/>
        </w:rPr>
      </w:pPr>
    </w:p>
    <w:p w14:paraId="20892767" w14:textId="03A9490B" w:rsidR="00762ACE" w:rsidRDefault="00762ACE" w:rsidP="00F3563C">
      <w:pPr>
        <w:pStyle w:val="Geenafstand"/>
        <w:rPr>
          <w:rFonts w:asciiTheme="majorHAnsi" w:hAnsiTheme="majorHAnsi"/>
          <w:b/>
          <w:sz w:val="48"/>
          <w:szCs w:val="48"/>
        </w:rPr>
      </w:pPr>
    </w:p>
    <w:p w14:paraId="48B955D6" w14:textId="77777777" w:rsidR="00F3563C" w:rsidRDefault="00F3563C" w:rsidP="00F3563C">
      <w:pPr>
        <w:pStyle w:val="Geenafstand"/>
        <w:rPr>
          <w:rFonts w:asciiTheme="majorHAnsi" w:hAnsiTheme="majorHAnsi"/>
          <w:b/>
          <w:sz w:val="48"/>
          <w:szCs w:val="48"/>
        </w:rPr>
      </w:pPr>
    </w:p>
    <w:p w14:paraId="1B18ABD4" w14:textId="77777777" w:rsidR="00761D62" w:rsidRDefault="00F3563C" w:rsidP="00761D62">
      <w:pPr>
        <w:pStyle w:val="Geenafstand"/>
        <w:numPr>
          <w:ilvl w:val="0"/>
          <w:numId w:val="47"/>
        </w:numPr>
        <w:rPr>
          <w:rFonts w:asciiTheme="majorHAnsi" w:hAnsiTheme="majorHAnsi"/>
          <w:b/>
          <w:sz w:val="48"/>
          <w:szCs w:val="48"/>
        </w:rPr>
      </w:pPr>
      <w:r w:rsidRPr="00DE02F9">
        <w:rPr>
          <w:rFonts w:asciiTheme="majorHAnsi" w:hAnsiTheme="majorHAnsi"/>
          <w:b/>
          <w:sz w:val="48"/>
          <w:szCs w:val="48"/>
        </w:rPr>
        <w:lastRenderedPageBreak/>
        <w:t>PRAKTISCHE INFORMATIE</w:t>
      </w:r>
    </w:p>
    <w:p w14:paraId="7DD79F15" w14:textId="00A02784" w:rsidR="00F3563C" w:rsidRPr="00761D62" w:rsidRDefault="00F3563C" w:rsidP="00761D62">
      <w:pPr>
        <w:pStyle w:val="Geenafstand"/>
        <w:ind w:left="816"/>
        <w:rPr>
          <w:rFonts w:asciiTheme="majorHAnsi" w:hAnsiTheme="majorHAnsi"/>
          <w:b/>
          <w:sz w:val="48"/>
          <w:szCs w:val="48"/>
        </w:rPr>
      </w:pPr>
      <w:r>
        <w:rPr>
          <w:rFonts w:asciiTheme="majorHAnsi" w:hAnsiTheme="majorHAnsi"/>
          <w:noProof/>
          <w:color w:val="002060"/>
          <w:sz w:val="24"/>
          <w:szCs w:val="24"/>
          <w:lang w:eastAsia="nl-BE"/>
        </w:rPr>
        <w:drawing>
          <wp:anchor distT="0" distB="0" distL="114300" distR="114300" simplePos="0" relativeHeight="251658240" behindDoc="0" locked="0" layoutInCell="1" allowOverlap="1" wp14:anchorId="3A0687DD" wp14:editId="303D6234">
            <wp:simplePos x="0" y="0"/>
            <wp:positionH relativeFrom="column">
              <wp:posOffset>-271642</wp:posOffset>
            </wp:positionH>
            <wp:positionV relativeFrom="paragraph">
              <wp:posOffset>246794</wp:posOffset>
            </wp:positionV>
            <wp:extent cx="633602" cy="535195"/>
            <wp:effectExtent l="0" t="0" r="0" b="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ontact icoon.png"/>
                    <pic:cNvPicPr/>
                  </pic:nvPicPr>
                  <pic:blipFill>
                    <a:blip r:embed="rId9">
                      <a:extLst>
                        <a:ext uri="{28A0092B-C50C-407E-A947-70E740481C1C}">
                          <a14:useLocalDpi xmlns:a14="http://schemas.microsoft.com/office/drawing/2010/main" val="0"/>
                        </a:ext>
                      </a:extLst>
                    </a:blip>
                    <a:stretch>
                      <a:fillRect/>
                    </a:stretch>
                  </pic:blipFill>
                  <pic:spPr>
                    <a:xfrm>
                      <a:off x="0" y="0"/>
                      <a:ext cx="637509" cy="538495"/>
                    </a:xfrm>
                    <a:prstGeom prst="rect">
                      <a:avLst/>
                    </a:prstGeom>
                  </pic:spPr>
                </pic:pic>
              </a:graphicData>
            </a:graphic>
            <wp14:sizeRelH relativeFrom="page">
              <wp14:pctWidth>0</wp14:pctWidth>
            </wp14:sizeRelH>
            <wp14:sizeRelV relativeFrom="page">
              <wp14:pctHeight>0</wp14:pctHeight>
            </wp14:sizeRelV>
          </wp:anchor>
        </w:drawing>
      </w:r>
    </w:p>
    <w:p w14:paraId="53FEDE91" w14:textId="51FC9ABC" w:rsidR="00F3563C" w:rsidRDefault="00713808" w:rsidP="00F3563C">
      <w:pPr>
        <w:pStyle w:val="Geenafstand"/>
        <w:ind w:left="720"/>
        <w:rPr>
          <w:rFonts w:asciiTheme="majorHAnsi" w:hAnsiTheme="majorHAnsi"/>
          <w:b/>
          <w:sz w:val="36"/>
          <w:szCs w:val="36"/>
        </w:rPr>
      </w:pPr>
      <w:r>
        <w:rPr>
          <w:rFonts w:asciiTheme="majorHAnsi" w:hAnsiTheme="majorHAnsi"/>
          <w:b/>
          <w:sz w:val="36"/>
          <w:szCs w:val="36"/>
        </w:rPr>
        <w:t>1.1</w:t>
      </w:r>
      <w:r w:rsidR="00F3563C">
        <w:rPr>
          <w:rFonts w:asciiTheme="majorHAnsi" w:hAnsiTheme="majorHAnsi"/>
          <w:b/>
          <w:sz w:val="36"/>
          <w:szCs w:val="36"/>
        </w:rPr>
        <w:t xml:space="preserve"> </w:t>
      </w:r>
      <w:r w:rsidR="00F3563C" w:rsidRPr="00DE02F9">
        <w:rPr>
          <w:rFonts w:asciiTheme="majorHAnsi" w:hAnsiTheme="majorHAnsi"/>
          <w:b/>
          <w:sz w:val="36"/>
          <w:szCs w:val="36"/>
        </w:rPr>
        <w:t>Contactgegevens</w:t>
      </w:r>
    </w:p>
    <w:p w14:paraId="73AD36EA" w14:textId="77777777" w:rsidR="00F3563C" w:rsidRDefault="00F3563C" w:rsidP="00F3563C">
      <w:pPr>
        <w:pStyle w:val="Geenafstand"/>
        <w:ind w:firstLine="720"/>
        <w:rPr>
          <w:rFonts w:asciiTheme="majorHAnsi" w:hAnsiTheme="majorHAnsi"/>
          <w:sz w:val="24"/>
          <w:szCs w:val="24"/>
        </w:rPr>
      </w:pPr>
    </w:p>
    <w:p w14:paraId="5720B1D5" w14:textId="41FF2AC6" w:rsidR="00F3563C" w:rsidRPr="00A5726E" w:rsidRDefault="00F3563C" w:rsidP="00F3563C">
      <w:pPr>
        <w:pStyle w:val="Geenafstand"/>
        <w:ind w:firstLine="720"/>
        <w:rPr>
          <w:rFonts w:asciiTheme="majorHAnsi" w:hAnsiTheme="majorHAnsi"/>
          <w:b/>
          <w:color w:val="002060"/>
          <w:sz w:val="24"/>
          <w:szCs w:val="24"/>
        </w:rPr>
      </w:pPr>
      <w:r w:rsidRPr="00A5726E">
        <w:rPr>
          <w:rFonts w:asciiTheme="majorHAnsi" w:hAnsiTheme="majorHAnsi"/>
          <w:b/>
          <w:color w:val="002060"/>
          <w:sz w:val="24"/>
          <w:szCs w:val="24"/>
        </w:rPr>
        <w:t>Adres</w:t>
      </w:r>
      <w:r w:rsidR="00306027">
        <w:rPr>
          <w:rFonts w:asciiTheme="majorHAnsi" w:hAnsiTheme="majorHAnsi"/>
          <w:b/>
          <w:color w:val="002060"/>
          <w:sz w:val="24"/>
          <w:szCs w:val="24"/>
        </w:rPr>
        <w:tab/>
      </w:r>
      <w:r w:rsidR="00306027">
        <w:rPr>
          <w:rFonts w:asciiTheme="majorHAnsi" w:hAnsiTheme="majorHAnsi"/>
          <w:b/>
          <w:color w:val="002060"/>
          <w:sz w:val="24"/>
          <w:szCs w:val="24"/>
        </w:rPr>
        <w:tab/>
      </w:r>
      <w:r w:rsidR="00306027">
        <w:rPr>
          <w:rFonts w:asciiTheme="majorHAnsi" w:hAnsiTheme="majorHAnsi"/>
          <w:b/>
          <w:color w:val="002060"/>
          <w:sz w:val="24"/>
          <w:szCs w:val="24"/>
        </w:rPr>
        <w:tab/>
      </w:r>
      <w:r w:rsidR="00306027">
        <w:rPr>
          <w:rFonts w:asciiTheme="majorHAnsi" w:hAnsiTheme="majorHAnsi"/>
          <w:b/>
          <w:color w:val="002060"/>
          <w:sz w:val="24"/>
          <w:szCs w:val="24"/>
        </w:rPr>
        <w:tab/>
      </w:r>
    </w:p>
    <w:p w14:paraId="1C5317EA" w14:textId="54708CAB" w:rsidR="00F3563C" w:rsidRDefault="00825769" w:rsidP="00F3563C">
      <w:pPr>
        <w:pStyle w:val="Geenafstand"/>
        <w:ind w:firstLine="720"/>
        <w:rPr>
          <w:rFonts w:asciiTheme="majorHAnsi" w:hAnsiTheme="majorHAnsi"/>
          <w:color w:val="002060"/>
          <w:sz w:val="24"/>
          <w:szCs w:val="24"/>
        </w:rPr>
      </w:pPr>
      <w:r>
        <w:rPr>
          <w:rFonts w:asciiTheme="majorHAnsi" w:hAnsiTheme="majorHAnsi"/>
          <w:color w:val="002060"/>
          <w:sz w:val="24"/>
          <w:szCs w:val="24"/>
        </w:rPr>
        <w:t>Stedelijk Lyceum Topsport</w:t>
      </w:r>
      <w:r w:rsidR="00306027">
        <w:rPr>
          <w:rFonts w:asciiTheme="majorHAnsi" w:hAnsiTheme="majorHAnsi"/>
          <w:color w:val="002060"/>
          <w:sz w:val="24"/>
          <w:szCs w:val="24"/>
        </w:rPr>
        <w:tab/>
      </w:r>
    </w:p>
    <w:p w14:paraId="3AC93630" w14:textId="34EC4911" w:rsidR="00F3563C" w:rsidRPr="00A5726E" w:rsidRDefault="00825769" w:rsidP="00F3563C">
      <w:pPr>
        <w:pStyle w:val="Geenafstand"/>
        <w:ind w:firstLine="720"/>
        <w:rPr>
          <w:rFonts w:asciiTheme="majorHAnsi" w:hAnsiTheme="majorHAnsi"/>
          <w:color w:val="002060"/>
          <w:sz w:val="24"/>
          <w:szCs w:val="24"/>
        </w:rPr>
      </w:pPr>
      <w:r>
        <w:rPr>
          <w:rFonts w:asciiTheme="majorHAnsi" w:hAnsiTheme="majorHAnsi"/>
          <w:color w:val="002060"/>
          <w:sz w:val="24"/>
          <w:szCs w:val="24"/>
        </w:rPr>
        <w:t>Edegemsesteenweg 100</w:t>
      </w:r>
      <w:r w:rsidR="009711A2">
        <w:rPr>
          <w:rFonts w:asciiTheme="majorHAnsi" w:hAnsiTheme="majorHAnsi"/>
          <w:color w:val="002060"/>
          <w:sz w:val="24"/>
          <w:szCs w:val="24"/>
        </w:rPr>
        <w:t xml:space="preserve"> </w:t>
      </w:r>
      <w:r w:rsidR="00181A38">
        <w:rPr>
          <w:rFonts w:asciiTheme="majorHAnsi" w:hAnsiTheme="majorHAnsi"/>
          <w:color w:val="002060"/>
          <w:sz w:val="24"/>
          <w:szCs w:val="24"/>
        </w:rPr>
        <w:t>bus 1</w:t>
      </w:r>
    </w:p>
    <w:p w14:paraId="2C238E06" w14:textId="77777777" w:rsidR="009711A2" w:rsidRDefault="00825769" w:rsidP="00306027">
      <w:pPr>
        <w:pStyle w:val="Geenafstand"/>
        <w:ind w:firstLine="720"/>
        <w:rPr>
          <w:rFonts w:asciiTheme="majorHAnsi" w:hAnsiTheme="majorHAnsi"/>
          <w:color w:val="002060"/>
          <w:sz w:val="24"/>
          <w:szCs w:val="24"/>
        </w:rPr>
      </w:pPr>
      <w:r>
        <w:rPr>
          <w:rFonts w:asciiTheme="majorHAnsi" w:hAnsiTheme="majorHAnsi"/>
          <w:color w:val="002060"/>
          <w:sz w:val="24"/>
          <w:szCs w:val="24"/>
        </w:rPr>
        <w:t>2610  Wilrijk</w:t>
      </w:r>
      <w:r w:rsidR="00F3563C">
        <w:rPr>
          <w:rFonts w:asciiTheme="majorHAnsi" w:hAnsiTheme="majorHAnsi"/>
          <w:color w:val="002060"/>
          <w:sz w:val="24"/>
          <w:szCs w:val="24"/>
        </w:rPr>
        <w:tab/>
      </w:r>
      <w:r w:rsidR="00F3563C">
        <w:rPr>
          <w:rFonts w:asciiTheme="majorHAnsi" w:hAnsiTheme="majorHAnsi"/>
          <w:color w:val="002060"/>
          <w:sz w:val="24"/>
          <w:szCs w:val="24"/>
        </w:rPr>
        <w:tab/>
      </w:r>
      <w:r w:rsidR="00306027">
        <w:rPr>
          <w:rFonts w:asciiTheme="majorHAnsi" w:hAnsiTheme="majorHAnsi"/>
          <w:color w:val="002060"/>
          <w:sz w:val="24"/>
          <w:szCs w:val="24"/>
        </w:rPr>
        <w:t xml:space="preserve">        </w:t>
      </w:r>
    </w:p>
    <w:p w14:paraId="666265B7" w14:textId="67A21FAD" w:rsidR="009711A2" w:rsidRDefault="009711A2" w:rsidP="00306027">
      <w:pPr>
        <w:pStyle w:val="Geenafstand"/>
        <w:ind w:firstLine="720"/>
        <w:rPr>
          <w:rFonts w:asciiTheme="majorHAnsi" w:hAnsiTheme="majorHAnsi"/>
          <w:color w:val="002060"/>
          <w:sz w:val="24"/>
          <w:szCs w:val="24"/>
        </w:rPr>
      </w:pPr>
    </w:p>
    <w:p w14:paraId="51A62C74" w14:textId="36E63134" w:rsidR="009711A2" w:rsidRDefault="009711A2" w:rsidP="00306027">
      <w:pPr>
        <w:pStyle w:val="Geenafstand"/>
        <w:ind w:firstLine="720"/>
        <w:rPr>
          <w:rFonts w:asciiTheme="majorHAnsi" w:hAnsiTheme="majorHAnsi"/>
          <w:color w:val="002060"/>
          <w:sz w:val="24"/>
          <w:szCs w:val="24"/>
        </w:rPr>
      </w:pPr>
      <w:r w:rsidRPr="00A5726E">
        <w:rPr>
          <w:rFonts w:asciiTheme="majorHAnsi" w:hAnsiTheme="majorHAnsi"/>
          <w:b/>
          <w:color w:val="002060"/>
          <w:sz w:val="24"/>
          <w:szCs w:val="24"/>
        </w:rPr>
        <w:t>Contact</w:t>
      </w:r>
    </w:p>
    <w:p w14:paraId="1166D93E" w14:textId="4F32D22E" w:rsidR="009711A2" w:rsidRDefault="00CE303F" w:rsidP="00306027">
      <w:pPr>
        <w:pStyle w:val="Geenafstand"/>
        <w:ind w:firstLine="720"/>
        <w:rPr>
          <w:rFonts w:asciiTheme="majorHAnsi" w:hAnsiTheme="majorHAnsi"/>
          <w:color w:val="002060"/>
          <w:sz w:val="24"/>
          <w:szCs w:val="24"/>
        </w:rPr>
      </w:pPr>
      <w:r>
        <w:rPr>
          <w:rFonts w:asciiTheme="majorHAnsi" w:hAnsiTheme="majorHAnsi"/>
          <w:color w:val="002060"/>
          <w:sz w:val="24"/>
          <w:szCs w:val="24"/>
        </w:rPr>
        <w:t>telefoon: +32 (0)3 502 14 70</w:t>
      </w:r>
    </w:p>
    <w:p w14:paraId="0204DE7D" w14:textId="734717D7" w:rsidR="009711A2" w:rsidRDefault="00A10138" w:rsidP="00306027">
      <w:pPr>
        <w:pStyle w:val="Geenafstand"/>
        <w:ind w:firstLine="720"/>
        <w:rPr>
          <w:rFonts w:asciiTheme="majorHAnsi" w:hAnsiTheme="majorHAnsi"/>
          <w:color w:val="002060"/>
          <w:sz w:val="24"/>
          <w:szCs w:val="24"/>
        </w:rPr>
      </w:pPr>
      <w:hyperlink r:id="rId10" w:history="1">
        <w:r w:rsidR="009711A2" w:rsidRPr="001B691D">
          <w:rPr>
            <w:rStyle w:val="Hyperlink"/>
            <w:rFonts w:asciiTheme="majorHAnsi" w:hAnsiTheme="majorHAnsi"/>
            <w:sz w:val="24"/>
            <w:szCs w:val="24"/>
          </w:rPr>
          <w:t>topsport@stedelijklyceum.be</w:t>
        </w:r>
      </w:hyperlink>
    </w:p>
    <w:p w14:paraId="2E31EB4B" w14:textId="23D22E66" w:rsidR="009711A2" w:rsidRDefault="00A10138" w:rsidP="00306027">
      <w:pPr>
        <w:pStyle w:val="Geenafstand"/>
        <w:ind w:firstLine="720"/>
        <w:rPr>
          <w:rFonts w:asciiTheme="majorHAnsi" w:hAnsiTheme="majorHAnsi"/>
          <w:color w:val="002060"/>
          <w:sz w:val="24"/>
          <w:szCs w:val="24"/>
          <w:u w:val="single"/>
        </w:rPr>
      </w:pPr>
      <w:hyperlink r:id="rId11" w:history="1">
        <w:r w:rsidR="009711A2" w:rsidRPr="000D734D">
          <w:rPr>
            <w:rStyle w:val="Hyperlink"/>
            <w:rFonts w:asciiTheme="majorHAnsi" w:hAnsiTheme="majorHAnsi"/>
            <w:sz w:val="24"/>
            <w:szCs w:val="24"/>
          </w:rPr>
          <w:t>http://www.stedelijkonderwijs.be/stedelijklyceumtopsport</w:t>
        </w:r>
      </w:hyperlink>
    </w:p>
    <w:p w14:paraId="2811709C" w14:textId="7AD59035" w:rsidR="00306027" w:rsidRPr="00761D62" w:rsidRDefault="009711A2" w:rsidP="00761D62">
      <w:pPr>
        <w:pStyle w:val="Geenafstand"/>
        <w:ind w:firstLine="720"/>
        <w:rPr>
          <w:rFonts w:asciiTheme="majorHAnsi" w:hAnsiTheme="majorHAnsi"/>
          <w:color w:val="0563C1" w:themeColor="hyperlink"/>
          <w:sz w:val="24"/>
          <w:szCs w:val="24"/>
          <w:u w:val="single"/>
        </w:rPr>
      </w:pPr>
      <w:r>
        <w:rPr>
          <w:rStyle w:val="Hyperlink"/>
          <w:rFonts w:asciiTheme="majorHAnsi" w:hAnsiTheme="majorHAnsi"/>
          <w:sz w:val="24"/>
          <w:szCs w:val="24"/>
        </w:rPr>
        <w:t xml:space="preserve"> </w:t>
      </w:r>
    </w:p>
    <w:p w14:paraId="473AA676" w14:textId="3DFABC01" w:rsidR="00F3563C" w:rsidRPr="00E77BCE" w:rsidRDefault="00E77BCE" w:rsidP="009711A2">
      <w:pPr>
        <w:pStyle w:val="Geenafstand"/>
        <w:ind w:firstLine="720"/>
        <w:rPr>
          <w:rFonts w:asciiTheme="majorHAnsi" w:hAnsiTheme="majorHAnsi"/>
          <w:color w:val="002060"/>
          <w:sz w:val="24"/>
          <w:szCs w:val="24"/>
        </w:rPr>
      </w:pPr>
      <w:r w:rsidRPr="00E77BCE">
        <w:rPr>
          <w:rFonts w:asciiTheme="majorHAnsi" w:hAnsiTheme="majorHAnsi"/>
          <w:color w:val="002060"/>
          <w:sz w:val="24"/>
          <w:szCs w:val="24"/>
        </w:rPr>
        <w:t>Rekeningnummer</w:t>
      </w:r>
      <w:r>
        <w:rPr>
          <w:rFonts w:asciiTheme="majorHAnsi" w:hAnsiTheme="majorHAnsi"/>
          <w:color w:val="002060"/>
          <w:sz w:val="24"/>
          <w:szCs w:val="24"/>
        </w:rPr>
        <w:t>:</w:t>
      </w:r>
      <w:r w:rsidR="00C2559D">
        <w:rPr>
          <w:rFonts w:asciiTheme="majorHAnsi" w:hAnsiTheme="majorHAnsi"/>
          <w:color w:val="002060"/>
          <w:sz w:val="24"/>
          <w:szCs w:val="24"/>
        </w:rPr>
        <w:t xml:space="preserve"> BE</w:t>
      </w:r>
      <w:r w:rsidR="007804CB">
        <w:rPr>
          <w:rFonts w:asciiTheme="majorHAnsi" w:hAnsiTheme="majorHAnsi"/>
          <w:color w:val="002060"/>
          <w:sz w:val="24"/>
          <w:szCs w:val="24"/>
        </w:rPr>
        <w:t>64 0910 1734 5952</w:t>
      </w:r>
    </w:p>
    <w:p w14:paraId="3010CFBD" w14:textId="77777777" w:rsidR="00F3563C" w:rsidRPr="00E77BCE" w:rsidRDefault="00F3563C" w:rsidP="00F3563C">
      <w:pPr>
        <w:pStyle w:val="Geenafstand"/>
        <w:rPr>
          <w:rFonts w:asciiTheme="majorHAnsi" w:hAnsiTheme="majorHAnsi"/>
          <w:color w:val="002060"/>
          <w:sz w:val="24"/>
          <w:szCs w:val="24"/>
        </w:rPr>
      </w:pPr>
    </w:p>
    <w:p w14:paraId="0FFE5B75" w14:textId="4DEFF658" w:rsidR="00F3563C" w:rsidRPr="00E77BCE" w:rsidRDefault="00F3563C" w:rsidP="00F3563C">
      <w:pPr>
        <w:pStyle w:val="Geenafstand"/>
        <w:ind w:left="720"/>
        <w:jc w:val="both"/>
        <w:rPr>
          <w:rFonts w:asciiTheme="majorHAnsi" w:hAnsiTheme="majorHAnsi"/>
          <w:color w:val="002060"/>
          <w:sz w:val="24"/>
          <w:szCs w:val="24"/>
        </w:rPr>
      </w:pPr>
      <w:r w:rsidRPr="00E77BCE">
        <w:rPr>
          <w:rFonts w:asciiTheme="majorHAnsi" w:hAnsiTheme="majorHAnsi"/>
          <w:color w:val="002060"/>
          <w:sz w:val="24"/>
          <w:szCs w:val="24"/>
        </w:rPr>
        <w:t>Op schooldagen is de school telefonisch bereikbaar van 8</w:t>
      </w:r>
      <w:r w:rsidR="00306027">
        <w:rPr>
          <w:rFonts w:asciiTheme="majorHAnsi" w:hAnsiTheme="majorHAnsi"/>
          <w:color w:val="002060"/>
          <w:sz w:val="24"/>
          <w:szCs w:val="24"/>
        </w:rPr>
        <w:t xml:space="preserve"> uur</w:t>
      </w:r>
      <w:r w:rsidRPr="00E77BCE">
        <w:rPr>
          <w:rFonts w:asciiTheme="majorHAnsi" w:hAnsiTheme="majorHAnsi"/>
          <w:color w:val="002060"/>
          <w:sz w:val="24"/>
          <w:szCs w:val="24"/>
        </w:rPr>
        <w:t xml:space="preserve"> tot 17 uur. Tijdens vakantiedagen</w:t>
      </w:r>
      <w:r w:rsidR="00E77BCE" w:rsidRPr="00E77BCE">
        <w:rPr>
          <w:rFonts w:asciiTheme="majorHAnsi" w:hAnsiTheme="majorHAnsi"/>
          <w:color w:val="002060"/>
          <w:sz w:val="24"/>
          <w:szCs w:val="24"/>
        </w:rPr>
        <w:t xml:space="preserve"> </w:t>
      </w:r>
      <w:r w:rsidRPr="00E77BCE">
        <w:rPr>
          <w:rFonts w:asciiTheme="majorHAnsi" w:hAnsiTheme="majorHAnsi"/>
          <w:color w:val="002060"/>
          <w:sz w:val="24"/>
          <w:szCs w:val="24"/>
        </w:rPr>
        <w:t>is de school gesloten.</w:t>
      </w:r>
    </w:p>
    <w:p w14:paraId="2EB4B248" w14:textId="1E0E528C" w:rsidR="00F3563C" w:rsidRDefault="00F3563C" w:rsidP="00761D62">
      <w:pPr>
        <w:pStyle w:val="Geenafstand"/>
        <w:rPr>
          <w:rFonts w:asciiTheme="majorHAnsi" w:hAnsiTheme="majorHAnsi"/>
          <w:sz w:val="24"/>
          <w:szCs w:val="24"/>
        </w:rPr>
      </w:pPr>
      <w:r>
        <w:rPr>
          <w:rFonts w:asciiTheme="majorHAnsi" w:hAnsiTheme="majorHAnsi"/>
          <w:b/>
          <w:noProof/>
          <w:sz w:val="36"/>
          <w:szCs w:val="36"/>
          <w:lang w:eastAsia="nl-BE"/>
        </w:rPr>
        <w:drawing>
          <wp:anchor distT="0" distB="0" distL="114300" distR="114300" simplePos="0" relativeHeight="251660288" behindDoc="0" locked="0" layoutInCell="1" allowOverlap="1" wp14:anchorId="6700D890" wp14:editId="3DED4134">
            <wp:simplePos x="0" y="0"/>
            <wp:positionH relativeFrom="column">
              <wp:posOffset>-158419</wp:posOffset>
            </wp:positionH>
            <wp:positionV relativeFrom="paragraph">
              <wp:posOffset>215265</wp:posOffset>
            </wp:positionV>
            <wp:extent cx="508635" cy="508635"/>
            <wp:effectExtent l="38100" t="38100" r="100965" b="100965"/>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ie is wie.png"/>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8635" cy="50863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5282E26" w14:textId="77777777" w:rsidR="00F3563C" w:rsidRPr="00D10A3B" w:rsidRDefault="00F3563C" w:rsidP="00F3563C">
      <w:pPr>
        <w:pStyle w:val="Geenafstand"/>
        <w:ind w:firstLine="720"/>
        <w:rPr>
          <w:rFonts w:asciiTheme="majorHAnsi" w:hAnsiTheme="majorHAnsi"/>
          <w:sz w:val="24"/>
          <w:szCs w:val="24"/>
        </w:rPr>
      </w:pPr>
    </w:p>
    <w:p w14:paraId="517F5845" w14:textId="77777777" w:rsidR="00F3563C" w:rsidRDefault="00F3563C" w:rsidP="00F3563C">
      <w:pPr>
        <w:pStyle w:val="Geenafstand"/>
        <w:ind w:firstLine="720"/>
        <w:rPr>
          <w:rFonts w:asciiTheme="majorHAnsi" w:hAnsiTheme="majorHAnsi"/>
          <w:b/>
          <w:sz w:val="36"/>
          <w:szCs w:val="36"/>
        </w:rPr>
      </w:pPr>
      <w:r>
        <w:rPr>
          <w:rFonts w:asciiTheme="majorHAnsi" w:hAnsiTheme="majorHAnsi"/>
          <w:b/>
          <w:sz w:val="36"/>
          <w:szCs w:val="36"/>
        </w:rPr>
        <w:t>1.2</w:t>
      </w:r>
      <w:r w:rsidRPr="00DE02F9">
        <w:rPr>
          <w:rFonts w:asciiTheme="majorHAnsi" w:hAnsiTheme="majorHAnsi"/>
          <w:b/>
          <w:sz w:val="36"/>
          <w:szCs w:val="36"/>
        </w:rPr>
        <w:t xml:space="preserve"> Wie is wie?</w:t>
      </w:r>
    </w:p>
    <w:p w14:paraId="1D6A418F" w14:textId="77777777" w:rsidR="00F3563C" w:rsidRPr="00DE02F9" w:rsidRDefault="00F3563C" w:rsidP="00F3563C">
      <w:pPr>
        <w:pStyle w:val="Geenafstand"/>
        <w:ind w:firstLine="720"/>
        <w:rPr>
          <w:rFonts w:asciiTheme="majorHAnsi" w:hAnsiTheme="majorHAnsi"/>
          <w:b/>
          <w:sz w:val="36"/>
          <w:szCs w:val="36"/>
        </w:rPr>
      </w:pPr>
    </w:p>
    <w:p w14:paraId="1061D368" w14:textId="77777777" w:rsidR="00F3563C" w:rsidRPr="00F70565" w:rsidRDefault="00F3563C" w:rsidP="00F3563C">
      <w:pPr>
        <w:pStyle w:val="Geenafstand"/>
        <w:ind w:left="720"/>
        <w:jc w:val="both"/>
        <w:rPr>
          <w:rFonts w:asciiTheme="majorHAnsi" w:hAnsiTheme="majorHAnsi"/>
          <w:color w:val="002060"/>
          <w:sz w:val="24"/>
          <w:szCs w:val="24"/>
        </w:rPr>
      </w:pPr>
      <w:r w:rsidRPr="00F70565">
        <w:rPr>
          <w:rFonts w:asciiTheme="majorHAnsi" w:hAnsiTheme="majorHAnsi"/>
          <w:color w:val="002060"/>
          <w:sz w:val="24"/>
          <w:szCs w:val="24"/>
        </w:rPr>
        <w:t>Soms ka</w:t>
      </w:r>
      <w:r>
        <w:rPr>
          <w:rFonts w:asciiTheme="majorHAnsi" w:hAnsiTheme="majorHAnsi"/>
          <w:color w:val="002060"/>
          <w:sz w:val="24"/>
          <w:szCs w:val="24"/>
        </w:rPr>
        <w:t>n het zijn dat je een specifieke vraag hebt</w:t>
      </w:r>
      <w:r w:rsidRPr="00F70565">
        <w:rPr>
          <w:rFonts w:asciiTheme="majorHAnsi" w:hAnsiTheme="majorHAnsi"/>
          <w:color w:val="002060"/>
          <w:sz w:val="24"/>
          <w:szCs w:val="24"/>
        </w:rPr>
        <w:t xml:space="preserve">. Je kan dan </w:t>
      </w:r>
      <w:r w:rsidR="008E617E">
        <w:rPr>
          <w:rFonts w:asciiTheme="majorHAnsi" w:hAnsiTheme="majorHAnsi"/>
          <w:color w:val="002060"/>
          <w:sz w:val="24"/>
          <w:szCs w:val="24"/>
        </w:rPr>
        <w:t xml:space="preserve">telefonisch </w:t>
      </w:r>
      <w:r w:rsidRPr="00F70565">
        <w:rPr>
          <w:rFonts w:asciiTheme="majorHAnsi" w:hAnsiTheme="majorHAnsi"/>
          <w:color w:val="002060"/>
          <w:sz w:val="24"/>
          <w:szCs w:val="24"/>
        </w:rPr>
        <w:t>contact opnemen</w:t>
      </w:r>
      <w:r w:rsidR="008E617E">
        <w:rPr>
          <w:rFonts w:asciiTheme="majorHAnsi" w:hAnsiTheme="majorHAnsi"/>
          <w:color w:val="002060"/>
          <w:sz w:val="24"/>
          <w:szCs w:val="24"/>
        </w:rPr>
        <w:t>.</w:t>
      </w:r>
      <w:r w:rsidRPr="00F70565">
        <w:rPr>
          <w:rFonts w:asciiTheme="majorHAnsi" w:hAnsiTheme="majorHAnsi"/>
          <w:color w:val="002060"/>
          <w:sz w:val="24"/>
          <w:szCs w:val="24"/>
        </w:rPr>
        <w:t xml:space="preserve"> </w:t>
      </w:r>
    </w:p>
    <w:p w14:paraId="13F80910" w14:textId="77777777" w:rsidR="00F3563C" w:rsidRDefault="00F3563C" w:rsidP="00F3563C">
      <w:pPr>
        <w:pStyle w:val="Geenafstand"/>
        <w:ind w:left="720"/>
        <w:rPr>
          <w:rFonts w:asciiTheme="majorHAnsi" w:hAnsiTheme="majorHAnsi"/>
          <w:color w:val="FF0000"/>
          <w:sz w:val="24"/>
          <w:szCs w:val="24"/>
        </w:rPr>
      </w:pPr>
    </w:p>
    <w:tbl>
      <w:tblPr>
        <w:tblStyle w:val="Onopgemaaktetabel11"/>
        <w:tblW w:w="7772" w:type="dxa"/>
        <w:tblInd w:w="613" w:type="dxa"/>
        <w:tblLook w:val="04A0" w:firstRow="1" w:lastRow="0" w:firstColumn="1" w:lastColumn="0" w:noHBand="0" w:noVBand="1"/>
      </w:tblPr>
      <w:tblGrid>
        <w:gridCol w:w="3464"/>
        <w:gridCol w:w="2714"/>
        <w:gridCol w:w="1594"/>
      </w:tblGrid>
      <w:tr w:rsidR="00F3563C" w14:paraId="1AA079B9" w14:textId="77777777" w:rsidTr="009711A2">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64" w:type="dxa"/>
          </w:tcPr>
          <w:p w14:paraId="2D805AD8" w14:textId="77777777" w:rsidR="00F3563C" w:rsidRPr="00FD21D3" w:rsidRDefault="00F3563C" w:rsidP="007C2D4D">
            <w:pPr>
              <w:pStyle w:val="Geenafstand"/>
              <w:rPr>
                <w:rFonts w:asciiTheme="majorHAnsi" w:hAnsiTheme="majorHAnsi"/>
                <w:color w:val="002060"/>
                <w:sz w:val="24"/>
                <w:szCs w:val="24"/>
              </w:rPr>
            </w:pPr>
            <w:r w:rsidRPr="00FD21D3">
              <w:rPr>
                <w:rFonts w:asciiTheme="majorHAnsi" w:hAnsiTheme="majorHAnsi"/>
                <w:color w:val="002060"/>
                <w:sz w:val="24"/>
                <w:szCs w:val="24"/>
              </w:rPr>
              <w:t>WAT</w:t>
            </w:r>
          </w:p>
        </w:tc>
        <w:tc>
          <w:tcPr>
            <w:tcW w:w="2714" w:type="dxa"/>
          </w:tcPr>
          <w:p w14:paraId="3029D481" w14:textId="04A56B58" w:rsidR="00F3563C" w:rsidRPr="00FD21D3" w:rsidRDefault="009711A2" w:rsidP="007C2D4D">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Wie</w:t>
            </w:r>
          </w:p>
        </w:tc>
        <w:tc>
          <w:tcPr>
            <w:tcW w:w="1594" w:type="dxa"/>
          </w:tcPr>
          <w:p w14:paraId="4FCA3001" w14:textId="77777777" w:rsidR="00F3563C" w:rsidRPr="00FD21D3" w:rsidRDefault="00F3563C" w:rsidP="007C2D4D">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olor w:val="002060"/>
                <w:sz w:val="24"/>
                <w:szCs w:val="24"/>
              </w:rPr>
            </w:pPr>
            <w:r w:rsidRPr="00FD21D3">
              <w:rPr>
                <w:rFonts w:asciiTheme="majorHAnsi" w:hAnsiTheme="majorHAnsi"/>
                <w:color w:val="002060"/>
                <w:sz w:val="24"/>
                <w:szCs w:val="24"/>
              </w:rPr>
              <w:t>Telefoon</w:t>
            </w:r>
          </w:p>
        </w:tc>
      </w:tr>
      <w:tr w:rsidR="00F3563C" w14:paraId="368036E8" w14:textId="77777777" w:rsidTr="009711A2">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3464" w:type="dxa"/>
          </w:tcPr>
          <w:p w14:paraId="196A5C24" w14:textId="77777777" w:rsidR="00F3563C" w:rsidRPr="00D47969" w:rsidRDefault="00F3563C" w:rsidP="007C2D4D">
            <w:pPr>
              <w:pStyle w:val="Geenafstand"/>
              <w:rPr>
                <w:rFonts w:asciiTheme="majorHAnsi" w:hAnsiTheme="majorHAnsi"/>
                <w:b w:val="0"/>
                <w:color w:val="002060"/>
                <w:sz w:val="24"/>
                <w:szCs w:val="24"/>
              </w:rPr>
            </w:pPr>
            <w:r w:rsidRPr="00D47969">
              <w:rPr>
                <w:rFonts w:asciiTheme="majorHAnsi" w:hAnsiTheme="majorHAnsi"/>
                <w:b w:val="0"/>
                <w:color w:val="002060"/>
                <w:sz w:val="24"/>
                <w:szCs w:val="24"/>
              </w:rPr>
              <w:t>Onthaal</w:t>
            </w:r>
          </w:p>
          <w:p w14:paraId="205D91D2" w14:textId="77777777" w:rsidR="00F3563C" w:rsidRDefault="00F3563C" w:rsidP="007C2D4D">
            <w:pPr>
              <w:pStyle w:val="Geenafstand"/>
              <w:rPr>
                <w:rFonts w:asciiTheme="majorHAnsi" w:hAnsiTheme="majorHAnsi"/>
                <w:b w:val="0"/>
                <w:color w:val="002060"/>
                <w:sz w:val="24"/>
                <w:szCs w:val="24"/>
              </w:rPr>
            </w:pPr>
            <w:r w:rsidRPr="00D47969">
              <w:rPr>
                <w:rFonts w:asciiTheme="majorHAnsi" w:hAnsiTheme="majorHAnsi"/>
                <w:b w:val="0"/>
                <w:color w:val="002060"/>
                <w:sz w:val="24"/>
                <w:szCs w:val="24"/>
              </w:rPr>
              <w:t>Algemene info</w:t>
            </w:r>
          </w:p>
          <w:p w14:paraId="40AFD65E" w14:textId="77777777" w:rsidR="00F3563C" w:rsidRPr="009711A2" w:rsidRDefault="00F3563C" w:rsidP="007C2D4D">
            <w:pPr>
              <w:pStyle w:val="Geenafstand"/>
              <w:rPr>
                <w:rFonts w:asciiTheme="majorHAnsi" w:hAnsiTheme="majorHAnsi"/>
                <w:b w:val="0"/>
                <w:color w:val="002060"/>
                <w:sz w:val="24"/>
                <w:szCs w:val="24"/>
              </w:rPr>
            </w:pPr>
            <w:r w:rsidRPr="009711A2">
              <w:rPr>
                <w:rFonts w:asciiTheme="majorHAnsi" w:hAnsiTheme="majorHAnsi"/>
                <w:b w:val="0"/>
                <w:color w:val="002060"/>
                <w:sz w:val="24"/>
                <w:szCs w:val="24"/>
              </w:rPr>
              <w:t>Studietoelage</w:t>
            </w:r>
          </w:p>
          <w:p w14:paraId="34BFAD04" w14:textId="75CEF971" w:rsidR="00F3563C" w:rsidRPr="00D47969" w:rsidRDefault="00DA0025" w:rsidP="007C2D4D">
            <w:pPr>
              <w:pStyle w:val="Geenafstand"/>
              <w:rPr>
                <w:rFonts w:asciiTheme="majorHAnsi" w:hAnsiTheme="majorHAnsi"/>
                <w:b w:val="0"/>
                <w:color w:val="002060"/>
                <w:sz w:val="24"/>
                <w:szCs w:val="24"/>
              </w:rPr>
            </w:pPr>
            <w:r>
              <w:rPr>
                <w:rFonts w:asciiTheme="majorHAnsi" w:hAnsiTheme="majorHAnsi"/>
                <w:b w:val="0"/>
                <w:color w:val="002060"/>
                <w:sz w:val="24"/>
                <w:szCs w:val="24"/>
              </w:rPr>
              <w:t>Afwezigheden en telaatkomers</w:t>
            </w:r>
          </w:p>
        </w:tc>
        <w:tc>
          <w:tcPr>
            <w:tcW w:w="2714" w:type="dxa"/>
          </w:tcPr>
          <w:p w14:paraId="333C140A" w14:textId="10A23B62" w:rsidR="00AE10DA" w:rsidRDefault="009711A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Patricia Swinnen</w:t>
            </w:r>
            <w:r w:rsidR="00AE10DA">
              <w:rPr>
                <w:rFonts w:asciiTheme="majorHAnsi" w:hAnsiTheme="majorHAnsi"/>
                <w:color w:val="002060"/>
                <w:sz w:val="24"/>
                <w:szCs w:val="24"/>
              </w:rPr>
              <w:t xml:space="preserve"> </w:t>
            </w:r>
          </w:p>
          <w:p w14:paraId="668AFE92" w14:textId="77777777" w:rsidR="00F3563C" w:rsidRDefault="00AE10DA"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Ann Van Mechelen</w:t>
            </w:r>
          </w:p>
          <w:p w14:paraId="385D3644" w14:textId="16976F76" w:rsidR="00542612" w:rsidRPr="00D47969" w:rsidRDefault="0054261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Sabrina Saey</w:t>
            </w:r>
          </w:p>
        </w:tc>
        <w:tc>
          <w:tcPr>
            <w:tcW w:w="1594" w:type="dxa"/>
          </w:tcPr>
          <w:p w14:paraId="6AF790F0" w14:textId="4089C21D" w:rsidR="00F3563C" w:rsidRPr="00FD21D3" w:rsidRDefault="00CE303F"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03 502 14 70</w:t>
            </w:r>
          </w:p>
        </w:tc>
      </w:tr>
      <w:tr w:rsidR="00F3563C" w14:paraId="0B60CE1B" w14:textId="77777777" w:rsidTr="009711A2">
        <w:trPr>
          <w:trHeight w:val="265"/>
        </w:trPr>
        <w:tc>
          <w:tcPr>
            <w:cnfStyle w:val="001000000000" w:firstRow="0" w:lastRow="0" w:firstColumn="1" w:lastColumn="0" w:oddVBand="0" w:evenVBand="0" w:oddHBand="0" w:evenHBand="0" w:firstRowFirstColumn="0" w:firstRowLastColumn="0" w:lastRowFirstColumn="0" w:lastRowLastColumn="0"/>
            <w:tcW w:w="3464" w:type="dxa"/>
          </w:tcPr>
          <w:p w14:paraId="6FC73586" w14:textId="77777777" w:rsidR="00F3563C" w:rsidRPr="00D47969" w:rsidRDefault="00F3563C" w:rsidP="007C2D4D">
            <w:pPr>
              <w:pStyle w:val="Geenafstand"/>
              <w:rPr>
                <w:rFonts w:asciiTheme="majorHAnsi" w:hAnsiTheme="majorHAnsi"/>
                <w:b w:val="0"/>
                <w:color w:val="002060"/>
                <w:sz w:val="24"/>
                <w:szCs w:val="24"/>
              </w:rPr>
            </w:pPr>
            <w:r w:rsidRPr="00D47969">
              <w:rPr>
                <w:rFonts w:asciiTheme="majorHAnsi" w:hAnsiTheme="majorHAnsi"/>
                <w:b w:val="0"/>
                <w:color w:val="002060"/>
                <w:sz w:val="24"/>
                <w:szCs w:val="24"/>
              </w:rPr>
              <w:t>Directie</w:t>
            </w:r>
          </w:p>
        </w:tc>
        <w:tc>
          <w:tcPr>
            <w:tcW w:w="2714" w:type="dxa"/>
          </w:tcPr>
          <w:p w14:paraId="485D4E50" w14:textId="6DBFB29C" w:rsidR="009D0C5C" w:rsidRPr="00D47969" w:rsidRDefault="009D0C5C" w:rsidP="00AE10DA">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 xml:space="preserve">Heidi Van Rooy </w:t>
            </w:r>
          </w:p>
        </w:tc>
        <w:tc>
          <w:tcPr>
            <w:tcW w:w="1594" w:type="dxa"/>
          </w:tcPr>
          <w:p w14:paraId="3E923DFC" w14:textId="77777777" w:rsidR="00F3563C" w:rsidRPr="00FD21D3" w:rsidRDefault="00F3563C"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002060"/>
                <w:sz w:val="24"/>
                <w:szCs w:val="24"/>
              </w:rPr>
            </w:pPr>
          </w:p>
        </w:tc>
      </w:tr>
      <w:tr w:rsidR="004632DE" w14:paraId="46FC2525" w14:textId="77777777" w:rsidTr="009711A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464" w:type="dxa"/>
          </w:tcPr>
          <w:p w14:paraId="51F655BE" w14:textId="0FDC178A" w:rsidR="004632DE" w:rsidRPr="004632DE" w:rsidRDefault="004632DE" w:rsidP="007C2D4D">
            <w:pPr>
              <w:pStyle w:val="Geenafstand"/>
              <w:rPr>
                <w:rFonts w:asciiTheme="majorHAnsi" w:hAnsiTheme="majorHAnsi"/>
                <w:b w:val="0"/>
                <w:color w:val="002060"/>
                <w:sz w:val="24"/>
                <w:szCs w:val="24"/>
              </w:rPr>
            </w:pPr>
            <w:r w:rsidRPr="004632DE">
              <w:rPr>
                <w:rFonts w:asciiTheme="majorHAnsi" w:hAnsiTheme="majorHAnsi"/>
                <w:b w:val="0"/>
                <w:color w:val="002060"/>
                <w:sz w:val="24"/>
                <w:szCs w:val="24"/>
              </w:rPr>
              <w:t>Topsportschoolcoördinator</w:t>
            </w:r>
          </w:p>
        </w:tc>
        <w:tc>
          <w:tcPr>
            <w:tcW w:w="2714" w:type="dxa"/>
          </w:tcPr>
          <w:p w14:paraId="724438E1" w14:textId="38122992" w:rsidR="004632DE" w:rsidRPr="00D47969" w:rsidRDefault="009711A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Kim Van Malderen</w:t>
            </w:r>
          </w:p>
        </w:tc>
        <w:tc>
          <w:tcPr>
            <w:tcW w:w="1594" w:type="dxa"/>
          </w:tcPr>
          <w:p w14:paraId="3E470E4B" w14:textId="77777777" w:rsidR="004632DE" w:rsidRDefault="004632DE"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FF0000"/>
                <w:sz w:val="24"/>
                <w:szCs w:val="24"/>
              </w:rPr>
            </w:pPr>
          </w:p>
        </w:tc>
      </w:tr>
      <w:tr w:rsidR="00F3563C" w14:paraId="7B1A3FFB" w14:textId="77777777" w:rsidTr="009711A2">
        <w:trPr>
          <w:trHeight w:val="265"/>
        </w:trPr>
        <w:tc>
          <w:tcPr>
            <w:cnfStyle w:val="001000000000" w:firstRow="0" w:lastRow="0" w:firstColumn="1" w:lastColumn="0" w:oddVBand="0" w:evenVBand="0" w:oddHBand="0" w:evenHBand="0" w:firstRowFirstColumn="0" w:firstRowLastColumn="0" w:lastRowFirstColumn="0" w:lastRowLastColumn="0"/>
            <w:tcW w:w="3464" w:type="dxa"/>
          </w:tcPr>
          <w:p w14:paraId="643F27D2" w14:textId="0C309CE2" w:rsidR="00F3563C" w:rsidRPr="00D47969" w:rsidRDefault="00F3563C" w:rsidP="007C2D4D">
            <w:pPr>
              <w:pStyle w:val="Geenafstand"/>
              <w:rPr>
                <w:rFonts w:asciiTheme="majorHAnsi" w:hAnsiTheme="majorHAnsi"/>
                <w:b w:val="0"/>
                <w:color w:val="002060"/>
                <w:sz w:val="24"/>
                <w:szCs w:val="24"/>
              </w:rPr>
            </w:pPr>
            <w:r w:rsidRPr="00D47969">
              <w:rPr>
                <w:rFonts w:asciiTheme="majorHAnsi" w:hAnsiTheme="majorHAnsi"/>
                <w:b w:val="0"/>
                <w:color w:val="002060"/>
                <w:sz w:val="24"/>
                <w:szCs w:val="24"/>
              </w:rPr>
              <w:t>CLB</w:t>
            </w:r>
          </w:p>
        </w:tc>
        <w:tc>
          <w:tcPr>
            <w:tcW w:w="2714" w:type="dxa"/>
          </w:tcPr>
          <w:p w14:paraId="65E7939B" w14:textId="2C023723" w:rsidR="00F3563C" w:rsidRPr="00D47969" w:rsidRDefault="009711A2"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Veerle Lambot</w:t>
            </w:r>
          </w:p>
        </w:tc>
        <w:tc>
          <w:tcPr>
            <w:tcW w:w="1594" w:type="dxa"/>
          </w:tcPr>
          <w:p w14:paraId="001685DE" w14:textId="77777777" w:rsidR="00F3563C" w:rsidRDefault="00F3563C"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FF0000"/>
                <w:sz w:val="24"/>
                <w:szCs w:val="24"/>
              </w:rPr>
            </w:pPr>
          </w:p>
        </w:tc>
      </w:tr>
      <w:tr w:rsidR="00F3563C" w14:paraId="022B5AB1" w14:textId="77777777" w:rsidTr="009711A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64" w:type="dxa"/>
          </w:tcPr>
          <w:p w14:paraId="39157214" w14:textId="77777777" w:rsidR="00F3563C" w:rsidRPr="00D47969" w:rsidRDefault="00F3563C" w:rsidP="007C2D4D">
            <w:pPr>
              <w:pStyle w:val="Geenafstand"/>
              <w:rPr>
                <w:rFonts w:asciiTheme="majorHAnsi" w:hAnsiTheme="majorHAnsi"/>
                <w:b w:val="0"/>
                <w:color w:val="002060"/>
                <w:sz w:val="24"/>
                <w:szCs w:val="24"/>
              </w:rPr>
            </w:pPr>
            <w:r w:rsidRPr="00D47969">
              <w:rPr>
                <w:rFonts w:asciiTheme="majorHAnsi" w:hAnsiTheme="majorHAnsi"/>
                <w:b w:val="0"/>
                <w:color w:val="002060"/>
                <w:sz w:val="24"/>
                <w:szCs w:val="24"/>
              </w:rPr>
              <w:t>Leerlingendossiers</w:t>
            </w:r>
          </w:p>
        </w:tc>
        <w:tc>
          <w:tcPr>
            <w:tcW w:w="2714" w:type="dxa"/>
          </w:tcPr>
          <w:p w14:paraId="6259CA40" w14:textId="77777777" w:rsidR="00F3563C" w:rsidRDefault="009711A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Patricia Swinnen</w:t>
            </w:r>
          </w:p>
          <w:p w14:paraId="06C62E21" w14:textId="29B0E24D" w:rsidR="00315A92" w:rsidRPr="00D47969" w:rsidRDefault="00315A9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Ann Van Mechelen</w:t>
            </w:r>
          </w:p>
        </w:tc>
        <w:tc>
          <w:tcPr>
            <w:tcW w:w="1594" w:type="dxa"/>
          </w:tcPr>
          <w:p w14:paraId="7BE458B0" w14:textId="77777777" w:rsidR="00F3563C" w:rsidRDefault="00F3563C"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FF0000"/>
                <w:sz w:val="24"/>
                <w:szCs w:val="24"/>
              </w:rPr>
            </w:pPr>
          </w:p>
        </w:tc>
      </w:tr>
      <w:tr w:rsidR="00F3563C" w14:paraId="34C92323" w14:textId="77777777" w:rsidTr="009711A2">
        <w:trPr>
          <w:trHeight w:val="265"/>
        </w:trPr>
        <w:tc>
          <w:tcPr>
            <w:cnfStyle w:val="001000000000" w:firstRow="0" w:lastRow="0" w:firstColumn="1" w:lastColumn="0" w:oddVBand="0" w:evenVBand="0" w:oddHBand="0" w:evenHBand="0" w:firstRowFirstColumn="0" w:firstRowLastColumn="0" w:lastRowFirstColumn="0" w:lastRowLastColumn="0"/>
            <w:tcW w:w="3464" w:type="dxa"/>
          </w:tcPr>
          <w:p w14:paraId="5442EA6D" w14:textId="099156D1" w:rsidR="00F3563C" w:rsidRPr="00D47969" w:rsidRDefault="00F3563C" w:rsidP="007C2D4D">
            <w:pPr>
              <w:pStyle w:val="Geenafstand"/>
              <w:rPr>
                <w:rFonts w:asciiTheme="majorHAnsi" w:hAnsiTheme="majorHAnsi"/>
                <w:b w:val="0"/>
                <w:color w:val="002060"/>
                <w:sz w:val="24"/>
                <w:szCs w:val="24"/>
              </w:rPr>
            </w:pPr>
            <w:r w:rsidRPr="00D47969">
              <w:rPr>
                <w:rFonts w:asciiTheme="majorHAnsi" w:hAnsiTheme="majorHAnsi"/>
                <w:b w:val="0"/>
                <w:color w:val="002060"/>
                <w:sz w:val="24"/>
                <w:szCs w:val="24"/>
              </w:rPr>
              <w:t>Financiën</w:t>
            </w:r>
            <w:r w:rsidR="00542612">
              <w:rPr>
                <w:rFonts w:asciiTheme="majorHAnsi" w:hAnsiTheme="majorHAnsi"/>
                <w:b w:val="0"/>
                <w:color w:val="002060"/>
                <w:sz w:val="24"/>
                <w:szCs w:val="24"/>
              </w:rPr>
              <w:t>, personeelsadministratie</w:t>
            </w:r>
          </w:p>
        </w:tc>
        <w:tc>
          <w:tcPr>
            <w:tcW w:w="2714" w:type="dxa"/>
          </w:tcPr>
          <w:p w14:paraId="582A61C1" w14:textId="77777777" w:rsidR="00F3563C" w:rsidRDefault="009711A2"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Annick Schaerlaeken</w:t>
            </w:r>
          </w:p>
          <w:p w14:paraId="2628454C" w14:textId="0A051813" w:rsidR="00542612" w:rsidRPr="00D47969" w:rsidRDefault="00542612"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002060"/>
                <w:sz w:val="24"/>
                <w:szCs w:val="24"/>
              </w:rPr>
            </w:pPr>
          </w:p>
        </w:tc>
        <w:tc>
          <w:tcPr>
            <w:tcW w:w="1594" w:type="dxa"/>
          </w:tcPr>
          <w:p w14:paraId="71F73C17" w14:textId="77777777" w:rsidR="00F3563C" w:rsidRDefault="00F3563C"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FF0000"/>
                <w:sz w:val="24"/>
                <w:szCs w:val="24"/>
              </w:rPr>
            </w:pPr>
          </w:p>
        </w:tc>
      </w:tr>
      <w:tr w:rsidR="00F3563C" w14:paraId="3B845198" w14:textId="77777777" w:rsidTr="009711A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64" w:type="dxa"/>
          </w:tcPr>
          <w:p w14:paraId="2355B508" w14:textId="0ECF52DF" w:rsidR="00F3563C" w:rsidRPr="00D47969" w:rsidRDefault="00F3563C" w:rsidP="009711A2">
            <w:pPr>
              <w:pStyle w:val="Geenafstand"/>
              <w:rPr>
                <w:rFonts w:asciiTheme="majorHAnsi" w:hAnsiTheme="majorHAnsi"/>
                <w:b w:val="0"/>
                <w:color w:val="FF0000"/>
                <w:sz w:val="24"/>
                <w:szCs w:val="24"/>
              </w:rPr>
            </w:pPr>
            <w:r w:rsidRPr="009711A2">
              <w:rPr>
                <w:rFonts w:asciiTheme="majorHAnsi" w:hAnsiTheme="majorHAnsi"/>
                <w:b w:val="0"/>
                <w:color w:val="002060"/>
                <w:sz w:val="24"/>
                <w:szCs w:val="24"/>
              </w:rPr>
              <w:t xml:space="preserve">Boeken, </w:t>
            </w:r>
            <w:r w:rsidR="009711A2" w:rsidRPr="009711A2">
              <w:rPr>
                <w:rFonts w:asciiTheme="majorHAnsi" w:hAnsiTheme="majorHAnsi"/>
                <w:b w:val="0"/>
                <w:color w:val="002060"/>
                <w:sz w:val="24"/>
                <w:szCs w:val="24"/>
              </w:rPr>
              <w:t>lockers</w:t>
            </w:r>
          </w:p>
        </w:tc>
        <w:tc>
          <w:tcPr>
            <w:tcW w:w="2714" w:type="dxa"/>
          </w:tcPr>
          <w:p w14:paraId="01E670C7" w14:textId="77777777" w:rsidR="00F3563C" w:rsidRDefault="009711A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Patricia Swinnen</w:t>
            </w:r>
          </w:p>
          <w:p w14:paraId="2A0EBA0A" w14:textId="2E3BF9E8" w:rsidR="00315A92" w:rsidRPr="00D47969" w:rsidRDefault="00315A9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Ann Van M</w:t>
            </w:r>
            <w:r w:rsidR="008A2904">
              <w:rPr>
                <w:rFonts w:asciiTheme="majorHAnsi" w:hAnsiTheme="majorHAnsi"/>
                <w:color w:val="002060"/>
                <w:sz w:val="24"/>
                <w:szCs w:val="24"/>
              </w:rPr>
              <w:t>echelen</w:t>
            </w:r>
          </w:p>
        </w:tc>
        <w:tc>
          <w:tcPr>
            <w:tcW w:w="1594" w:type="dxa"/>
          </w:tcPr>
          <w:p w14:paraId="1203EC13" w14:textId="77777777" w:rsidR="00F3563C" w:rsidRDefault="00F3563C"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FF0000"/>
                <w:sz w:val="24"/>
                <w:szCs w:val="24"/>
              </w:rPr>
            </w:pPr>
          </w:p>
        </w:tc>
      </w:tr>
      <w:tr w:rsidR="00F3563C" w14:paraId="7459E746" w14:textId="77777777" w:rsidTr="009711A2">
        <w:trPr>
          <w:trHeight w:val="277"/>
        </w:trPr>
        <w:tc>
          <w:tcPr>
            <w:cnfStyle w:val="001000000000" w:firstRow="0" w:lastRow="0" w:firstColumn="1" w:lastColumn="0" w:oddVBand="0" w:evenVBand="0" w:oddHBand="0" w:evenHBand="0" w:firstRowFirstColumn="0" w:firstRowLastColumn="0" w:lastRowFirstColumn="0" w:lastRowLastColumn="0"/>
            <w:tcW w:w="3464" w:type="dxa"/>
          </w:tcPr>
          <w:p w14:paraId="5E3B1300" w14:textId="4B54E77D" w:rsidR="00F3563C" w:rsidRPr="009711A2" w:rsidRDefault="009711A2" w:rsidP="007C2D4D">
            <w:pPr>
              <w:pStyle w:val="Geenafstand"/>
              <w:rPr>
                <w:rFonts w:asciiTheme="majorHAnsi" w:hAnsiTheme="majorHAnsi"/>
                <w:b w:val="0"/>
                <w:color w:val="FF0000"/>
                <w:sz w:val="24"/>
                <w:szCs w:val="24"/>
              </w:rPr>
            </w:pPr>
            <w:r w:rsidRPr="009711A2">
              <w:rPr>
                <w:rFonts w:asciiTheme="majorHAnsi" w:hAnsiTheme="majorHAnsi"/>
                <w:b w:val="0"/>
                <w:color w:val="002060"/>
                <w:sz w:val="24"/>
                <w:szCs w:val="24"/>
              </w:rPr>
              <w:t>Inschrijvingen</w:t>
            </w:r>
          </w:p>
        </w:tc>
        <w:tc>
          <w:tcPr>
            <w:tcW w:w="2714" w:type="dxa"/>
          </w:tcPr>
          <w:p w14:paraId="1B54DE97" w14:textId="5A16ED36" w:rsidR="00F3563C" w:rsidRDefault="00AE10DA"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FF0000"/>
                <w:sz w:val="24"/>
                <w:szCs w:val="24"/>
              </w:rPr>
            </w:pPr>
            <w:r>
              <w:rPr>
                <w:rFonts w:asciiTheme="majorHAnsi" w:hAnsiTheme="majorHAnsi"/>
                <w:color w:val="002060"/>
                <w:sz w:val="24"/>
                <w:szCs w:val="24"/>
              </w:rPr>
              <w:t>Heidi Van Rooy</w:t>
            </w:r>
          </w:p>
        </w:tc>
        <w:tc>
          <w:tcPr>
            <w:tcW w:w="1594" w:type="dxa"/>
          </w:tcPr>
          <w:p w14:paraId="21EBF670" w14:textId="77777777" w:rsidR="00F3563C" w:rsidRDefault="00F3563C"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FF0000"/>
                <w:sz w:val="24"/>
                <w:szCs w:val="24"/>
              </w:rPr>
            </w:pPr>
          </w:p>
        </w:tc>
      </w:tr>
      <w:tr w:rsidR="00F3563C" w14:paraId="04EFF475" w14:textId="77777777" w:rsidTr="009711A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64" w:type="dxa"/>
          </w:tcPr>
          <w:p w14:paraId="380A584C" w14:textId="20C4B8C2" w:rsidR="00F3563C" w:rsidRPr="009711A2" w:rsidRDefault="009711A2" w:rsidP="007C2D4D">
            <w:pPr>
              <w:pStyle w:val="Geenafstand"/>
              <w:rPr>
                <w:rFonts w:asciiTheme="majorHAnsi" w:hAnsiTheme="majorHAnsi"/>
                <w:b w:val="0"/>
                <w:color w:val="002060"/>
                <w:sz w:val="24"/>
                <w:szCs w:val="24"/>
              </w:rPr>
            </w:pPr>
            <w:r w:rsidRPr="009711A2">
              <w:rPr>
                <w:rFonts w:asciiTheme="majorHAnsi" w:hAnsiTheme="majorHAnsi"/>
                <w:b w:val="0"/>
                <w:color w:val="002060"/>
                <w:sz w:val="24"/>
                <w:szCs w:val="24"/>
              </w:rPr>
              <w:t>Sportongeschik</w:t>
            </w:r>
            <w:r w:rsidR="00666EB3">
              <w:rPr>
                <w:rFonts w:asciiTheme="majorHAnsi" w:hAnsiTheme="majorHAnsi"/>
                <w:b w:val="0"/>
                <w:color w:val="002060"/>
                <w:sz w:val="24"/>
                <w:szCs w:val="24"/>
              </w:rPr>
              <w:t>t</w:t>
            </w:r>
            <w:r w:rsidRPr="009711A2">
              <w:rPr>
                <w:rFonts w:asciiTheme="majorHAnsi" w:hAnsiTheme="majorHAnsi"/>
                <w:b w:val="0"/>
                <w:color w:val="002060"/>
                <w:sz w:val="24"/>
                <w:szCs w:val="24"/>
              </w:rPr>
              <w:t>heid - verzekering</w:t>
            </w:r>
          </w:p>
        </w:tc>
        <w:tc>
          <w:tcPr>
            <w:tcW w:w="2714" w:type="dxa"/>
          </w:tcPr>
          <w:p w14:paraId="4DEF0C00" w14:textId="77777777" w:rsidR="00F3563C" w:rsidRDefault="009711A2"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sidRPr="009711A2">
              <w:rPr>
                <w:rFonts w:asciiTheme="majorHAnsi" w:hAnsiTheme="majorHAnsi"/>
                <w:color w:val="002060"/>
                <w:sz w:val="24"/>
                <w:szCs w:val="24"/>
              </w:rPr>
              <w:t>Patricia Swinnen</w:t>
            </w:r>
          </w:p>
          <w:p w14:paraId="7FEA3CCA" w14:textId="66AC4A38" w:rsidR="008A2904" w:rsidRPr="009711A2" w:rsidRDefault="008A2904"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002060"/>
                <w:sz w:val="24"/>
                <w:szCs w:val="24"/>
              </w:rPr>
            </w:pPr>
            <w:r>
              <w:rPr>
                <w:rFonts w:asciiTheme="majorHAnsi" w:hAnsiTheme="majorHAnsi"/>
                <w:color w:val="002060"/>
                <w:sz w:val="24"/>
                <w:szCs w:val="24"/>
              </w:rPr>
              <w:t>Ann Van Mechelen</w:t>
            </w:r>
          </w:p>
        </w:tc>
        <w:tc>
          <w:tcPr>
            <w:tcW w:w="1594" w:type="dxa"/>
          </w:tcPr>
          <w:p w14:paraId="582B01C6" w14:textId="77777777" w:rsidR="00F3563C" w:rsidRDefault="00F3563C" w:rsidP="007C2D4D">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olor w:val="FF0000"/>
                <w:sz w:val="24"/>
                <w:szCs w:val="24"/>
              </w:rPr>
            </w:pPr>
          </w:p>
        </w:tc>
      </w:tr>
      <w:tr w:rsidR="00F3563C" w14:paraId="7F253F4D" w14:textId="77777777" w:rsidTr="009711A2">
        <w:trPr>
          <w:trHeight w:val="265"/>
        </w:trPr>
        <w:tc>
          <w:tcPr>
            <w:cnfStyle w:val="001000000000" w:firstRow="0" w:lastRow="0" w:firstColumn="1" w:lastColumn="0" w:oddVBand="0" w:evenVBand="0" w:oddHBand="0" w:evenHBand="0" w:firstRowFirstColumn="0" w:firstRowLastColumn="0" w:lastRowFirstColumn="0" w:lastRowLastColumn="0"/>
            <w:tcW w:w="3464" w:type="dxa"/>
          </w:tcPr>
          <w:p w14:paraId="037DA8C0" w14:textId="00F6A2A3" w:rsidR="00F3563C" w:rsidRPr="00666EB3" w:rsidRDefault="00666EB3" w:rsidP="007C2D4D">
            <w:pPr>
              <w:pStyle w:val="Geenafstand"/>
              <w:rPr>
                <w:rFonts w:asciiTheme="majorHAnsi" w:hAnsiTheme="majorHAnsi"/>
                <w:b w:val="0"/>
                <w:color w:val="002060"/>
                <w:sz w:val="24"/>
                <w:szCs w:val="24"/>
              </w:rPr>
            </w:pPr>
            <w:r w:rsidRPr="00666EB3">
              <w:rPr>
                <w:rFonts w:asciiTheme="majorHAnsi" w:hAnsiTheme="majorHAnsi"/>
                <w:b w:val="0"/>
                <w:color w:val="002060"/>
                <w:sz w:val="24"/>
                <w:szCs w:val="24"/>
              </w:rPr>
              <w:t>Middagmaaltijden</w:t>
            </w:r>
            <w:r w:rsidR="007C122D">
              <w:rPr>
                <w:rFonts w:asciiTheme="majorHAnsi" w:hAnsiTheme="majorHAnsi"/>
                <w:b w:val="0"/>
                <w:color w:val="002060"/>
                <w:sz w:val="24"/>
                <w:szCs w:val="24"/>
              </w:rPr>
              <w:t>, vervoer</w:t>
            </w:r>
          </w:p>
        </w:tc>
        <w:tc>
          <w:tcPr>
            <w:tcW w:w="2714" w:type="dxa"/>
          </w:tcPr>
          <w:p w14:paraId="06BF814E" w14:textId="68C3D680" w:rsidR="00F3563C" w:rsidRPr="00666EB3" w:rsidRDefault="00666EB3"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002060"/>
                <w:sz w:val="24"/>
                <w:szCs w:val="24"/>
              </w:rPr>
            </w:pPr>
            <w:r w:rsidRPr="00666EB3">
              <w:rPr>
                <w:rFonts w:asciiTheme="majorHAnsi" w:hAnsiTheme="majorHAnsi"/>
                <w:color w:val="002060"/>
                <w:sz w:val="24"/>
                <w:szCs w:val="24"/>
              </w:rPr>
              <w:t>Kim Van Malderen</w:t>
            </w:r>
          </w:p>
        </w:tc>
        <w:tc>
          <w:tcPr>
            <w:tcW w:w="1594" w:type="dxa"/>
          </w:tcPr>
          <w:p w14:paraId="7BD03F9C" w14:textId="77777777" w:rsidR="00F3563C" w:rsidRDefault="00F3563C" w:rsidP="007C2D4D">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olor w:val="FF0000"/>
                <w:sz w:val="24"/>
                <w:szCs w:val="24"/>
              </w:rPr>
            </w:pPr>
          </w:p>
        </w:tc>
      </w:tr>
    </w:tbl>
    <w:p w14:paraId="389B915C" w14:textId="780E1E2D" w:rsidR="00762ACE" w:rsidRDefault="00762ACE" w:rsidP="00666EB3">
      <w:pPr>
        <w:pStyle w:val="Geenafstand"/>
        <w:rPr>
          <w:rFonts w:asciiTheme="majorHAnsi" w:hAnsiTheme="majorHAnsi"/>
          <w:b/>
          <w:sz w:val="36"/>
          <w:szCs w:val="36"/>
        </w:rPr>
      </w:pPr>
    </w:p>
    <w:p w14:paraId="4324591A" w14:textId="77777777" w:rsidR="00F3563C" w:rsidRPr="004C0372" w:rsidRDefault="00F3563C" w:rsidP="00F3563C">
      <w:pPr>
        <w:pStyle w:val="Geenafstand"/>
        <w:jc w:val="both"/>
        <w:rPr>
          <w:rFonts w:asciiTheme="majorHAnsi" w:hAnsiTheme="majorHAnsi"/>
          <w:color w:val="002060"/>
          <w:sz w:val="24"/>
          <w:szCs w:val="24"/>
        </w:rPr>
      </w:pPr>
    </w:p>
    <w:p w14:paraId="647B1CC0" w14:textId="77777777" w:rsidR="00F3563C" w:rsidRPr="00DE02F9" w:rsidRDefault="00F3563C" w:rsidP="00F3563C">
      <w:pPr>
        <w:pStyle w:val="Geenafstand"/>
        <w:ind w:firstLine="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52096" behindDoc="0" locked="0" layoutInCell="1" allowOverlap="1" wp14:anchorId="3D1AF489" wp14:editId="51EB3956">
            <wp:simplePos x="0" y="0"/>
            <wp:positionH relativeFrom="margin">
              <wp:posOffset>-152400</wp:posOffset>
            </wp:positionH>
            <wp:positionV relativeFrom="paragraph">
              <wp:posOffset>-170539</wp:posOffset>
            </wp:positionV>
            <wp:extent cx="572770" cy="572770"/>
            <wp:effectExtent l="0" t="0" r="0" b="0"/>
            <wp:wrapNone/>
            <wp:docPr id="45" name="Afbeelding 45" descr="http://www.bsmeerbeke.be/sites/default/files/inschrijv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smeerbeke.be/sites/default/files/inschrijv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1.3 Inschrijvingen</w:t>
      </w:r>
    </w:p>
    <w:p w14:paraId="620AD793" w14:textId="77777777" w:rsidR="00F3563C" w:rsidRPr="00DE02F9" w:rsidRDefault="00F3563C" w:rsidP="00F3563C">
      <w:pPr>
        <w:ind w:left="720"/>
        <w:jc w:val="both"/>
        <w:rPr>
          <w:rFonts w:asciiTheme="majorHAnsi" w:eastAsiaTheme="minorHAnsi" w:hAnsiTheme="majorHAnsi" w:cstheme="minorBidi"/>
          <w:color w:val="0070C0"/>
          <w:sz w:val="32"/>
          <w:szCs w:val="32"/>
        </w:rPr>
      </w:pPr>
    </w:p>
    <w:p w14:paraId="54FD1CD6" w14:textId="77777777" w:rsidR="00F3563C"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 xml:space="preserve">Alle informatie over inschrijvingen en toelatingsvoorwaarden lees je op deze website </w:t>
      </w:r>
    </w:p>
    <w:p w14:paraId="0D480FF1" w14:textId="298EB0E8" w:rsidR="00DD1D89" w:rsidRPr="00DE02F9" w:rsidRDefault="00A10138" w:rsidP="00F3563C">
      <w:pPr>
        <w:ind w:left="720"/>
        <w:jc w:val="both"/>
        <w:rPr>
          <w:rFonts w:asciiTheme="majorHAnsi" w:eastAsiaTheme="minorHAnsi" w:hAnsiTheme="majorHAnsi" w:cstheme="minorBidi"/>
          <w:color w:val="002060"/>
        </w:rPr>
      </w:pPr>
      <w:hyperlink r:id="rId14" w:history="1">
        <w:r w:rsidR="009711A2" w:rsidRPr="000D734D">
          <w:rPr>
            <w:rStyle w:val="Hyperlink"/>
            <w:rFonts w:asciiTheme="majorHAnsi" w:eastAsiaTheme="minorHAnsi" w:hAnsiTheme="majorHAnsi" w:cstheme="minorBidi"/>
          </w:rPr>
          <w:t>https://www.stedelijkonderwijs.be/stedelijklyceumtopsport/praktisch-138</w:t>
        </w:r>
      </w:hyperlink>
      <w:r w:rsidR="00DD1D89">
        <w:rPr>
          <w:rFonts w:asciiTheme="majorHAnsi" w:eastAsiaTheme="minorHAnsi" w:hAnsiTheme="majorHAnsi" w:cstheme="minorBidi"/>
          <w:color w:val="002060"/>
        </w:rPr>
        <w:t xml:space="preserve"> </w:t>
      </w:r>
    </w:p>
    <w:p w14:paraId="20984DFF" w14:textId="77777777" w:rsidR="00F3563C" w:rsidRPr="00DE02F9" w:rsidRDefault="00F3563C" w:rsidP="00F3563C">
      <w:pPr>
        <w:ind w:left="720"/>
        <w:jc w:val="both"/>
        <w:rPr>
          <w:rFonts w:asciiTheme="majorHAnsi" w:eastAsiaTheme="minorHAnsi" w:hAnsiTheme="majorHAnsi" w:cstheme="minorBidi"/>
          <w:color w:val="002060"/>
        </w:rPr>
      </w:pPr>
    </w:p>
    <w:p w14:paraId="0DF4E105" w14:textId="77777777" w:rsidR="00F3563C" w:rsidRPr="00DE02F9"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Indien je je wil inschrijven op onze school</w:t>
      </w:r>
    </w:p>
    <w:p w14:paraId="066924D5" w14:textId="77777777" w:rsidR="00F3563C" w:rsidRPr="00DE02F9" w:rsidRDefault="00F3563C" w:rsidP="00F3563C">
      <w:pPr>
        <w:pStyle w:val="Lijstalinea"/>
        <w:numPr>
          <w:ilvl w:val="0"/>
          <w:numId w:val="6"/>
        </w:numPr>
        <w:rPr>
          <w:rFonts w:asciiTheme="majorHAnsi" w:hAnsiTheme="majorHAnsi"/>
          <w:color w:val="002060"/>
          <w:sz w:val="24"/>
          <w:szCs w:val="24"/>
        </w:rPr>
      </w:pPr>
      <w:r w:rsidRPr="00DE02F9">
        <w:rPr>
          <w:rFonts w:asciiTheme="majorHAnsi" w:hAnsiTheme="majorHAnsi"/>
          <w:color w:val="002060"/>
          <w:sz w:val="24"/>
          <w:szCs w:val="24"/>
        </w:rPr>
        <w:t>is de aanwezigheid van één van je ouders noodzakelijk indien je minderjarig bent,</w:t>
      </w:r>
    </w:p>
    <w:p w14:paraId="0AB6B2B5" w14:textId="5363ECC2" w:rsidR="00F3563C" w:rsidRPr="00DE02F9" w:rsidRDefault="00CE38ED" w:rsidP="00F3563C">
      <w:pPr>
        <w:pStyle w:val="Lijstalinea"/>
        <w:numPr>
          <w:ilvl w:val="0"/>
          <w:numId w:val="6"/>
        </w:numPr>
        <w:rPr>
          <w:rFonts w:asciiTheme="majorHAnsi" w:hAnsiTheme="majorHAnsi"/>
          <w:color w:val="002060"/>
          <w:sz w:val="24"/>
          <w:szCs w:val="24"/>
        </w:rPr>
      </w:pPr>
      <w:r>
        <w:rPr>
          <w:rFonts w:asciiTheme="majorHAnsi" w:hAnsiTheme="majorHAnsi"/>
          <w:color w:val="002060"/>
          <w:sz w:val="24"/>
          <w:szCs w:val="24"/>
        </w:rPr>
        <w:t>verklaar je je</w:t>
      </w:r>
      <w:r w:rsidR="00F3563C" w:rsidRPr="00DE02F9">
        <w:rPr>
          <w:rFonts w:asciiTheme="majorHAnsi" w:hAnsiTheme="majorHAnsi"/>
          <w:color w:val="002060"/>
          <w:sz w:val="24"/>
          <w:szCs w:val="24"/>
        </w:rPr>
        <w:t xml:space="preserve"> akkoord met het pedagogisch project en het algemeen en intern reglement van onze school,</w:t>
      </w:r>
    </w:p>
    <w:p w14:paraId="7D2AD60A" w14:textId="02E8C34A" w:rsidR="00762ACE" w:rsidRDefault="00F3563C" w:rsidP="004632DE">
      <w:pPr>
        <w:pStyle w:val="Lijstalinea"/>
        <w:numPr>
          <w:ilvl w:val="0"/>
          <w:numId w:val="6"/>
        </w:numPr>
        <w:rPr>
          <w:rFonts w:asciiTheme="majorHAnsi" w:hAnsiTheme="majorHAnsi"/>
          <w:color w:val="002060"/>
          <w:sz w:val="24"/>
          <w:szCs w:val="24"/>
        </w:rPr>
      </w:pPr>
      <w:r w:rsidRPr="00DE02F9">
        <w:rPr>
          <w:rFonts w:asciiTheme="majorHAnsi" w:hAnsiTheme="majorHAnsi"/>
          <w:color w:val="002060"/>
          <w:sz w:val="24"/>
          <w:szCs w:val="24"/>
        </w:rPr>
        <w:t>neem je een geldig identiteitsbewijs en de getuigschriften en attesten die in een vorige school behaald werden mee,</w:t>
      </w:r>
    </w:p>
    <w:p w14:paraId="3698A1A9" w14:textId="5BF83EBF" w:rsidR="009D0C5C" w:rsidRPr="004632DE" w:rsidRDefault="009D0C5C" w:rsidP="004632DE">
      <w:pPr>
        <w:pStyle w:val="Lijstalinea"/>
        <w:numPr>
          <w:ilvl w:val="0"/>
          <w:numId w:val="6"/>
        </w:numPr>
        <w:rPr>
          <w:rFonts w:asciiTheme="majorHAnsi" w:hAnsiTheme="majorHAnsi"/>
          <w:color w:val="002060"/>
          <w:sz w:val="24"/>
          <w:szCs w:val="24"/>
        </w:rPr>
      </w:pPr>
      <w:r>
        <w:rPr>
          <w:rFonts w:asciiTheme="majorHAnsi" w:hAnsiTheme="majorHAnsi"/>
          <w:color w:val="002060"/>
          <w:sz w:val="24"/>
          <w:szCs w:val="24"/>
        </w:rPr>
        <w:t xml:space="preserve">attest </w:t>
      </w:r>
      <w:r w:rsidR="00C2559D">
        <w:rPr>
          <w:rFonts w:asciiTheme="majorHAnsi" w:hAnsiTheme="majorHAnsi"/>
          <w:color w:val="002060"/>
          <w:sz w:val="24"/>
          <w:szCs w:val="24"/>
        </w:rPr>
        <w:t>leerstoo</w:t>
      </w:r>
      <w:r>
        <w:rPr>
          <w:rFonts w:asciiTheme="majorHAnsi" w:hAnsiTheme="majorHAnsi"/>
          <w:color w:val="002060"/>
          <w:sz w:val="24"/>
          <w:szCs w:val="24"/>
        </w:rPr>
        <w:t>rnissen,</w:t>
      </w:r>
    </w:p>
    <w:p w14:paraId="6F623178" w14:textId="488C916D" w:rsidR="00F3563C" w:rsidRPr="00C00DA9" w:rsidRDefault="00CE38ED" w:rsidP="00C00DA9">
      <w:pPr>
        <w:pStyle w:val="Lijstalinea"/>
        <w:numPr>
          <w:ilvl w:val="0"/>
          <w:numId w:val="6"/>
        </w:numPr>
        <w:rPr>
          <w:rFonts w:asciiTheme="majorHAnsi" w:hAnsiTheme="majorHAnsi"/>
          <w:color w:val="002060"/>
          <w:sz w:val="24"/>
          <w:szCs w:val="24"/>
        </w:rPr>
      </w:pPr>
      <w:r>
        <w:rPr>
          <w:rFonts w:asciiTheme="majorHAnsi" w:hAnsiTheme="majorHAnsi"/>
          <w:color w:val="002060"/>
          <w:sz w:val="24"/>
          <w:szCs w:val="24"/>
        </w:rPr>
        <w:t>breng je je</w:t>
      </w:r>
      <w:r w:rsidR="00DD1D89">
        <w:rPr>
          <w:rFonts w:asciiTheme="majorHAnsi" w:hAnsiTheme="majorHAnsi"/>
          <w:color w:val="002060"/>
          <w:sz w:val="24"/>
          <w:szCs w:val="24"/>
        </w:rPr>
        <w:t xml:space="preserve"> topsportstatuut mee.</w:t>
      </w:r>
    </w:p>
    <w:p w14:paraId="2510C1E8" w14:textId="77777777" w:rsidR="00F3563C" w:rsidRPr="00DE02F9" w:rsidRDefault="00F3563C" w:rsidP="00F3563C">
      <w:pPr>
        <w:ind w:left="720"/>
        <w:jc w:val="both"/>
        <w:rPr>
          <w:rFonts w:asciiTheme="majorHAnsi" w:eastAsiaTheme="minorHAnsi" w:hAnsiTheme="majorHAnsi" w:cstheme="minorBidi"/>
          <w:color w:val="FF0000"/>
        </w:rPr>
      </w:pPr>
      <w:r w:rsidRPr="00DE02F9">
        <w:rPr>
          <w:rFonts w:asciiTheme="majorHAnsi" w:eastAsiaTheme="minorHAnsi" w:hAnsiTheme="majorHAnsi" w:cstheme="minorBidi"/>
          <w:noProof/>
          <w:lang w:val="nl-BE" w:eastAsia="nl-BE"/>
        </w:rPr>
        <w:drawing>
          <wp:anchor distT="0" distB="0" distL="114300" distR="114300" simplePos="0" relativeHeight="251655168" behindDoc="0" locked="0" layoutInCell="1" allowOverlap="1" wp14:anchorId="5506B9B7" wp14:editId="48038317">
            <wp:simplePos x="0" y="0"/>
            <wp:positionH relativeFrom="margin">
              <wp:posOffset>-230974</wp:posOffset>
            </wp:positionH>
            <wp:positionV relativeFrom="paragraph">
              <wp:posOffset>219158</wp:posOffset>
            </wp:positionV>
            <wp:extent cx="640080" cy="640080"/>
            <wp:effectExtent l="0" t="0" r="7620" b="7620"/>
            <wp:wrapNone/>
            <wp:docPr id="50" name="Afbeelding 50" descr="http://www.fancyicons.com/free-icons/101/supervista-accounting/png/256/piggy_bank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ancyicons.com/free-icons/101/supervista-accounting/png/256/piggy_bank_25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B97C2" w14:textId="77777777" w:rsidR="00F3563C" w:rsidRPr="00DE02F9" w:rsidRDefault="00F3563C" w:rsidP="00F3563C">
      <w:pPr>
        <w:ind w:left="720"/>
        <w:jc w:val="both"/>
        <w:rPr>
          <w:rFonts w:asciiTheme="majorHAnsi" w:eastAsiaTheme="minorHAnsi" w:hAnsiTheme="majorHAnsi" w:cstheme="minorBidi"/>
          <w:color w:val="0070C0"/>
        </w:rPr>
      </w:pPr>
    </w:p>
    <w:p w14:paraId="7F29A2F9" w14:textId="77777777" w:rsidR="00F3563C" w:rsidRPr="00DE02F9" w:rsidRDefault="00F3563C" w:rsidP="00F3563C">
      <w:pPr>
        <w:pStyle w:val="Geenafstand"/>
        <w:ind w:firstLine="720"/>
        <w:rPr>
          <w:rFonts w:asciiTheme="majorHAnsi" w:hAnsiTheme="majorHAnsi"/>
          <w:b/>
          <w:sz w:val="36"/>
          <w:szCs w:val="36"/>
        </w:rPr>
      </w:pPr>
      <w:r>
        <w:rPr>
          <w:rFonts w:asciiTheme="majorHAnsi" w:hAnsiTheme="majorHAnsi"/>
          <w:b/>
          <w:sz w:val="36"/>
          <w:szCs w:val="36"/>
        </w:rPr>
        <w:t>1.4 Schoolonkosten</w:t>
      </w:r>
    </w:p>
    <w:p w14:paraId="7B5E1ED1" w14:textId="77777777" w:rsidR="00F3563C" w:rsidRPr="00DE02F9" w:rsidRDefault="00F3563C" w:rsidP="00F3563C">
      <w:pPr>
        <w:pStyle w:val="Geenafstand"/>
        <w:ind w:firstLine="720"/>
        <w:rPr>
          <w:rFonts w:asciiTheme="majorHAnsi" w:hAnsiTheme="majorHAnsi"/>
          <w:b/>
          <w:sz w:val="36"/>
          <w:szCs w:val="36"/>
        </w:rPr>
      </w:pPr>
    </w:p>
    <w:p w14:paraId="6D5032BB" w14:textId="77777777" w:rsidR="00CC6249" w:rsidRPr="0044639F" w:rsidRDefault="00CC6249" w:rsidP="00CC6249">
      <w:pPr>
        <w:spacing w:after="120"/>
        <w:ind w:firstLine="720"/>
        <w:jc w:val="both"/>
        <w:textAlignment w:val="baseline"/>
        <w:rPr>
          <w:rFonts w:asciiTheme="majorHAnsi" w:hAnsiTheme="majorHAnsi" w:cs="Tahoma"/>
          <w:color w:val="002060"/>
          <w:lang w:val="nl-BE"/>
        </w:rPr>
      </w:pPr>
      <w:r w:rsidRPr="0044639F">
        <w:rPr>
          <w:rFonts w:asciiTheme="majorHAnsi" w:hAnsiTheme="majorHAnsi" w:cs="Tahoma"/>
          <w:color w:val="002060"/>
          <w:lang w:val="nl-BE"/>
        </w:rPr>
        <w:t>De maximumfactuur of algemene schoolkost is een forfaitaire bijdrage en omvat: </w:t>
      </w:r>
    </w:p>
    <w:p w14:paraId="38B71071" w14:textId="77777777" w:rsidR="00CC6249" w:rsidRPr="0044639F" w:rsidRDefault="00CC6249" w:rsidP="00CC6249">
      <w:pPr>
        <w:pStyle w:val="Lijstalinea"/>
        <w:numPr>
          <w:ilvl w:val="0"/>
          <w:numId w:val="48"/>
        </w:numPr>
        <w:spacing w:after="120" w:line="240" w:lineRule="auto"/>
        <w:contextualSpacing w:val="0"/>
        <w:jc w:val="both"/>
        <w:textAlignment w:val="baseline"/>
        <w:rPr>
          <w:rFonts w:asciiTheme="majorHAnsi" w:hAnsiTheme="majorHAnsi" w:cs="Tahoma"/>
          <w:color w:val="002060"/>
          <w:sz w:val="24"/>
          <w:szCs w:val="24"/>
        </w:rPr>
      </w:pPr>
      <w:r w:rsidRPr="0044639F">
        <w:rPr>
          <w:rFonts w:asciiTheme="majorHAnsi" w:hAnsiTheme="majorHAnsi" w:cs="Tahoma"/>
          <w:color w:val="002060"/>
          <w:sz w:val="24"/>
          <w:szCs w:val="24"/>
        </w:rPr>
        <w:t>Het boekenfonds </w:t>
      </w:r>
    </w:p>
    <w:p w14:paraId="61FE9717" w14:textId="77777777" w:rsidR="00CC6249" w:rsidRPr="0044639F" w:rsidRDefault="00CC6249" w:rsidP="00CC6249">
      <w:pPr>
        <w:spacing w:after="120"/>
        <w:ind w:left="1080"/>
        <w:jc w:val="both"/>
        <w:textAlignment w:val="baseline"/>
        <w:rPr>
          <w:rFonts w:asciiTheme="majorHAnsi" w:hAnsiTheme="majorHAnsi" w:cs="Tahoma"/>
          <w:color w:val="002060"/>
          <w:lang w:val="nl-BE"/>
        </w:rPr>
      </w:pPr>
      <w:r w:rsidRPr="0044639F">
        <w:rPr>
          <w:rFonts w:asciiTheme="majorHAnsi" w:hAnsiTheme="majorHAnsi" w:cs="Tahoma"/>
          <w:color w:val="002060"/>
          <w:lang w:val="nl-BE"/>
        </w:rPr>
        <w:t>De leerboeken worden gehuurd als pakket per studierichting. De gehuurde boeken worden op het einde van het schooljaar in goede staat terugbezorgd. Verloren of zwaar beschadigde boeken moeten aan nieuwwaarde vergoed worden. </w:t>
      </w:r>
    </w:p>
    <w:p w14:paraId="7EF7379A" w14:textId="77777777" w:rsidR="00CC6249" w:rsidRPr="0044639F" w:rsidRDefault="00CC6249" w:rsidP="00CC6249">
      <w:pPr>
        <w:pStyle w:val="Lijstalinea"/>
        <w:numPr>
          <w:ilvl w:val="0"/>
          <w:numId w:val="48"/>
        </w:numPr>
        <w:spacing w:after="120" w:line="240" w:lineRule="auto"/>
        <w:contextualSpacing w:val="0"/>
        <w:jc w:val="both"/>
        <w:textAlignment w:val="baseline"/>
        <w:rPr>
          <w:rFonts w:asciiTheme="majorHAnsi" w:hAnsiTheme="majorHAnsi" w:cs="Tahoma"/>
          <w:color w:val="002060"/>
          <w:sz w:val="24"/>
          <w:szCs w:val="24"/>
        </w:rPr>
      </w:pPr>
      <w:r w:rsidRPr="0044639F">
        <w:rPr>
          <w:rFonts w:asciiTheme="majorHAnsi" w:hAnsiTheme="majorHAnsi" w:cs="Tahoma"/>
          <w:color w:val="002060"/>
          <w:sz w:val="24"/>
          <w:szCs w:val="24"/>
        </w:rPr>
        <w:t>Persoonlijk didactisch materiaal </w:t>
      </w:r>
    </w:p>
    <w:p w14:paraId="6D1CFE83" w14:textId="407157F2" w:rsidR="00CC6249" w:rsidRDefault="00CC6249" w:rsidP="00CC6249">
      <w:pPr>
        <w:spacing w:after="120"/>
        <w:ind w:left="1080"/>
        <w:jc w:val="both"/>
        <w:textAlignment w:val="baseline"/>
        <w:rPr>
          <w:rFonts w:asciiTheme="majorHAnsi" w:hAnsiTheme="majorHAnsi" w:cs="Tahoma"/>
          <w:color w:val="002060"/>
        </w:rPr>
      </w:pPr>
      <w:r w:rsidRPr="0044639F">
        <w:rPr>
          <w:rFonts w:asciiTheme="majorHAnsi" w:hAnsiTheme="majorHAnsi" w:cs="Tahoma"/>
          <w:color w:val="002060"/>
          <w:lang w:val="nl-BE"/>
        </w:rPr>
        <w:t>Dit zijn voornamelijk kopieën en werkschriften (voor eenmalig gebruik), de agenda, lesmateriaal voor techniek en plastische opvoeding, deelname a</w:t>
      </w:r>
      <w:r w:rsidR="0044639F">
        <w:rPr>
          <w:rFonts w:asciiTheme="majorHAnsi" w:hAnsiTheme="majorHAnsi" w:cs="Tahoma"/>
          <w:color w:val="002060"/>
        </w:rPr>
        <w:t>an de taaltest (Diataal), licenties voor afstand</w:t>
      </w:r>
      <w:r w:rsidR="00136F8A">
        <w:rPr>
          <w:rFonts w:asciiTheme="majorHAnsi" w:hAnsiTheme="majorHAnsi" w:cs="Tahoma"/>
          <w:color w:val="002060"/>
        </w:rPr>
        <w:t>s</w:t>
      </w:r>
      <w:r w:rsidR="0044639F">
        <w:rPr>
          <w:rFonts w:asciiTheme="majorHAnsi" w:hAnsiTheme="majorHAnsi" w:cs="Tahoma"/>
          <w:color w:val="002060"/>
        </w:rPr>
        <w:t>leren, digitale agenda en schoolagenda</w:t>
      </w:r>
      <w:r w:rsidRPr="0044639F">
        <w:rPr>
          <w:rFonts w:asciiTheme="majorHAnsi" w:hAnsiTheme="majorHAnsi" w:cs="Tahoma"/>
          <w:color w:val="002060"/>
          <w:lang w:val="nl-BE"/>
        </w:rPr>
        <w:t>. </w:t>
      </w:r>
    </w:p>
    <w:p w14:paraId="0893BCB6" w14:textId="2A24CC3B" w:rsidR="00C71CAF" w:rsidRDefault="00C71CAF" w:rsidP="00C71CAF">
      <w:pPr>
        <w:pStyle w:val="Lijstalinea"/>
        <w:numPr>
          <w:ilvl w:val="0"/>
          <w:numId w:val="49"/>
        </w:numPr>
        <w:spacing w:after="120"/>
        <w:jc w:val="both"/>
        <w:textAlignment w:val="baseline"/>
        <w:rPr>
          <w:rFonts w:asciiTheme="majorHAnsi" w:hAnsiTheme="majorHAnsi" w:cs="Tahoma"/>
          <w:color w:val="002060"/>
          <w:sz w:val="24"/>
          <w:szCs w:val="24"/>
        </w:rPr>
      </w:pPr>
      <w:r w:rsidRPr="00C71CAF">
        <w:rPr>
          <w:rFonts w:asciiTheme="majorHAnsi" w:hAnsiTheme="majorHAnsi" w:cs="Tahoma"/>
          <w:color w:val="002060"/>
          <w:sz w:val="24"/>
          <w:szCs w:val="24"/>
        </w:rPr>
        <w:t>In uitzonderlijke gevallen kan nog een bijkomende betaling gevraagd worden (bij verlies boeken, ve</w:t>
      </w:r>
      <w:r w:rsidR="009502DA">
        <w:rPr>
          <w:rFonts w:asciiTheme="majorHAnsi" w:hAnsiTheme="majorHAnsi" w:cs="Tahoma"/>
          <w:color w:val="002060"/>
          <w:sz w:val="24"/>
          <w:szCs w:val="24"/>
        </w:rPr>
        <w:t>roorzaakte schade, achterstallige betalingen</w:t>
      </w:r>
      <w:r w:rsidRPr="00C71CAF">
        <w:rPr>
          <w:rFonts w:asciiTheme="majorHAnsi" w:hAnsiTheme="majorHAnsi" w:cs="Tahoma"/>
          <w:color w:val="002060"/>
          <w:sz w:val="24"/>
          <w:szCs w:val="24"/>
        </w:rPr>
        <w:t xml:space="preserve"> e.d.). </w:t>
      </w:r>
    </w:p>
    <w:p w14:paraId="1DA1E094" w14:textId="77777777" w:rsidR="003F1CE3" w:rsidRDefault="003F1CE3" w:rsidP="003F1CE3">
      <w:pPr>
        <w:spacing w:after="120"/>
        <w:ind w:left="720"/>
        <w:jc w:val="both"/>
        <w:textAlignment w:val="baseline"/>
        <w:rPr>
          <w:rFonts w:asciiTheme="majorHAnsi" w:hAnsiTheme="majorHAnsi" w:cs="Tahoma"/>
          <w:color w:val="002060"/>
        </w:rPr>
      </w:pPr>
    </w:p>
    <w:p w14:paraId="6FF15DF0" w14:textId="178CF28D" w:rsidR="003F1CE3" w:rsidRPr="003F1CE3" w:rsidRDefault="003F1CE3" w:rsidP="003F1CE3">
      <w:pPr>
        <w:spacing w:after="120"/>
        <w:ind w:left="720"/>
        <w:jc w:val="both"/>
        <w:textAlignment w:val="baseline"/>
        <w:rPr>
          <w:rFonts w:asciiTheme="majorHAnsi" w:hAnsiTheme="majorHAnsi" w:cs="Tahoma"/>
          <w:b/>
          <w:color w:val="002060"/>
        </w:rPr>
      </w:pPr>
      <w:r w:rsidRPr="003F1CE3">
        <w:rPr>
          <w:rFonts w:asciiTheme="majorHAnsi" w:hAnsiTheme="majorHAnsi" w:cs="Tahoma"/>
          <w:b/>
          <w:color w:val="002060"/>
        </w:rPr>
        <w:t>1</w:t>
      </w:r>
      <w:r w:rsidRPr="003F1CE3">
        <w:rPr>
          <w:rFonts w:asciiTheme="majorHAnsi" w:hAnsiTheme="majorHAnsi" w:cs="Tahoma"/>
          <w:b/>
          <w:color w:val="002060"/>
          <w:vertAlign w:val="superscript"/>
        </w:rPr>
        <w:t>ste</w:t>
      </w:r>
      <w:r w:rsidRPr="003F1CE3">
        <w:rPr>
          <w:rFonts w:asciiTheme="majorHAnsi" w:hAnsiTheme="majorHAnsi" w:cs="Tahoma"/>
          <w:b/>
          <w:color w:val="002060"/>
        </w:rPr>
        <w:t xml:space="preserve"> graad</w:t>
      </w:r>
    </w:p>
    <w:p w14:paraId="6ADC1134" w14:textId="446095F3" w:rsidR="003F1CE3" w:rsidRDefault="004F0530" w:rsidP="003F1CE3">
      <w:pPr>
        <w:spacing w:after="120"/>
        <w:ind w:left="720"/>
        <w:jc w:val="both"/>
        <w:textAlignment w:val="baseline"/>
        <w:rPr>
          <w:rFonts w:asciiTheme="majorHAnsi" w:hAnsiTheme="majorHAnsi" w:cs="Tahoma"/>
          <w:color w:val="002060"/>
        </w:rPr>
      </w:pPr>
      <w:r>
        <w:rPr>
          <w:rFonts w:asciiTheme="majorHAnsi" w:hAnsiTheme="majorHAnsi" w:cs="Tahoma"/>
          <w:color w:val="002060"/>
        </w:rPr>
        <w:t>De maximumfactuur bedraagt 150,00 euro + 70,00 euro voor de topsportonkosten.</w:t>
      </w:r>
    </w:p>
    <w:p w14:paraId="1541CC0A" w14:textId="7A0A912F" w:rsidR="003F1CE3" w:rsidRPr="003F1CE3" w:rsidRDefault="003F1CE3" w:rsidP="003F1CE3">
      <w:pPr>
        <w:spacing w:after="120"/>
        <w:ind w:left="720"/>
        <w:jc w:val="both"/>
        <w:textAlignment w:val="baseline"/>
        <w:rPr>
          <w:rFonts w:asciiTheme="majorHAnsi" w:hAnsiTheme="majorHAnsi" w:cs="Tahoma"/>
          <w:b/>
          <w:color w:val="002060"/>
        </w:rPr>
      </w:pPr>
      <w:r w:rsidRPr="003F1CE3">
        <w:rPr>
          <w:rFonts w:asciiTheme="majorHAnsi" w:hAnsiTheme="majorHAnsi" w:cs="Tahoma"/>
          <w:b/>
          <w:color w:val="002060"/>
        </w:rPr>
        <w:t>2</w:t>
      </w:r>
      <w:r w:rsidRPr="003F1CE3">
        <w:rPr>
          <w:rFonts w:asciiTheme="majorHAnsi" w:hAnsiTheme="majorHAnsi" w:cs="Tahoma"/>
          <w:b/>
          <w:color w:val="002060"/>
          <w:vertAlign w:val="superscript"/>
        </w:rPr>
        <w:t>de</w:t>
      </w:r>
      <w:r w:rsidRPr="003F1CE3">
        <w:rPr>
          <w:rFonts w:asciiTheme="majorHAnsi" w:hAnsiTheme="majorHAnsi" w:cs="Tahoma"/>
          <w:b/>
          <w:color w:val="002060"/>
        </w:rPr>
        <w:t xml:space="preserve"> en 3</w:t>
      </w:r>
      <w:r w:rsidRPr="003F1CE3">
        <w:rPr>
          <w:rFonts w:asciiTheme="majorHAnsi" w:hAnsiTheme="majorHAnsi" w:cs="Tahoma"/>
          <w:b/>
          <w:color w:val="002060"/>
          <w:vertAlign w:val="superscript"/>
        </w:rPr>
        <w:t>de</w:t>
      </w:r>
      <w:r w:rsidRPr="003F1CE3">
        <w:rPr>
          <w:rFonts w:asciiTheme="majorHAnsi" w:hAnsiTheme="majorHAnsi" w:cs="Tahoma"/>
          <w:b/>
          <w:color w:val="002060"/>
        </w:rPr>
        <w:t xml:space="preserve"> graad</w:t>
      </w:r>
    </w:p>
    <w:p w14:paraId="1C0F1C10" w14:textId="5A5DA6EB" w:rsidR="00C71CAF" w:rsidRPr="00C71CAF" w:rsidRDefault="004F0530" w:rsidP="00C71CAF">
      <w:pPr>
        <w:pStyle w:val="Lijstalinea"/>
        <w:spacing w:after="120"/>
        <w:jc w:val="both"/>
        <w:textAlignment w:val="baseline"/>
        <w:rPr>
          <w:rFonts w:asciiTheme="majorHAnsi" w:hAnsiTheme="majorHAnsi" w:cs="Tahoma"/>
          <w:color w:val="002060"/>
          <w:sz w:val="24"/>
          <w:szCs w:val="24"/>
        </w:rPr>
      </w:pPr>
      <w:r>
        <w:rPr>
          <w:rFonts w:asciiTheme="majorHAnsi" w:hAnsiTheme="majorHAnsi" w:cs="Tahoma"/>
          <w:color w:val="002060"/>
          <w:sz w:val="24"/>
          <w:szCs w:val="24"/>
        </w:rPr>
        <w:t>De maximumfactuur bedraagt 15</w:t>
      </w:r>
      <w:r w:rsidR="003F1CE3">
        <w:rPr>
          <w:rFonts w:asciiTheme="majorHAnsi" w:hAnsiTheme="majorHAnsi" w:cs="Tahoma"/>
          <w:color w:val="002060"/>
          <w:sz w:val="24"/>
          <w:szCs w:val="24"/>
        </w:rPr>
        <w:t>0</w:t>
      </w:r>
      <w:r>
        <w:rPr>
          <w:rFonts w:asciiTheme="majorHAnsi" w:hAnsiTheme="majorHAnsi" w:cs="Tahoma"/>
          <w:color w:val="002060"/>
          <w:sz w:val="24"/>
          <w:szCs w:val="24"/>
        </w:rPr>
        <w:t>,00 euro + 80,00 euro voor de topsportonkosten.</w:t>
      </w:r>
    </w:p>
    <w:p w14:paraId="68B4049E" w14:textId="77777777" w:rsidR="00F3563C" w:rsidRPr="00DE02F9"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noProof/>
          <w:color w:val="002060"/>
          <w:lang w:val="nl-BE" w:eastAsia="nl-BE"/>
        </w:rPr>
        <w:drawing>
          <wp:anchor distT="0" distB="0" distL="114300" distR="114300" simplePos="0" relativeHeight="251653120" behindDoc="0" locked="0" layoutInCell="1" allowOverlap="1" wp14:anchorId="27C35F7C" wp14:editId="49C8E3F2">
            <wp:simplePos x="0" y="0"/>
            <wp:positionH relativeFrom="column">
              <wp:posOffset>-382601</wp:posOffset>
            </wp:positionH>
            <wp:positionV relativeFrom="paragraph">
              <wp:posOffset>239395</wp:posOffset>
            </wp:positionV>
            <wp:extent cx="680085" cy="680085"/>
            <wp:effectExtent l="0" t="19050" r="0" b="62865"/>
            <wp:wrapNone/>
            <wp:docPr id="48" name="Afbeelding 48" descr="http://image3.spreadshirtmedia.net/image-server/v1/products/111907490/views/1,width=378,height=378,appearanceId=39,version=1441971985/Brazil-Men-s-Football-T-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3.spreadshirtmedia.net/image-server/v1/products/111907490/views/1,width=378,height=378,appearanceId=39,version=1441971985/Brazil-Men-s-Football-T-Shir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084753">
                      <a:off x="0" y="0"/>
                      <a:ext cx="680085" cy="68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21D8E" w14:textId="77777777" w:rsidR="00F3563C" w:rsidRDefault="00F3563C" w:rsidP="00F3563C">
      <w:pPr>
        <w:ind w:left="720"/>
        <w:jc w:val="both"/>
        <w:rPr>
          <w:rFonts w:asciiTheme="majorHAnsi" w:eastAsiaTheme="minorHAnsi" w:hAnsiTheme="majorHAnsi" w:cstheme="minorBidi"/>
          <w:color w:val="002060"/>
        </w:rPr>
      </w:pPr>
    </w:p>
    <w:p w14:paraId="63393204" w14:textId="0D3CA6A2" w:rsidR="004F0530" w:rsidRPr="00DE02F9" w:rsidRDefault="004F0530" w:rsidP="00542612">
      <w:pPr>
        <w:jc w:val="both"/>
        <w:rPr>
          <w:rFonts w:asciiTheme="majorHAnsi" w:eastAsiaTheme="minorHAnsi" w:hAnsiTheme="majorHAnsi" w:cstheme="minorBidi"/>
          <w:color w:val="002060"/>
        </w:rPr>
      </w:pPr>
    </w:p>
    <w:p w14:paraId="00D4A99B" w14:textId="712B35FC" w:rsidR="00F3563C" w:rsidRDefault="00174A3C" w:rsidP="00F3563C">
      <w:pPr>
        <w:pStyle w:val="Geenafstand"/>
        <w:ind w:firstLine="720"/>
        <w:rPr>
          <w:rFonts w:asciiTheme="majorHAnsi" w:hAnsiTheme="majorHAnsi"/>
          <w:b/>
          <w:sz w:val="36"/>
          <w:szCs w:val="36"/>
        </w:rPr>
      </w:pPr>
      <w:r>
        <w:rPr>
          <w:rFonts w:asciiTheme="majorHAnsi" w:hAnsiTheme="majorHAnsi"/>
          <w:b/>
          <w:sz w:val="36"/>
          <w:szCs w:val="36"/>
        </w:rPr>
        <w:lastRenderedPageBreak/>
        <w:t>1.5</w:t>
      </w:r>
      <w:r w:rsidR="00F3563C" w:rsidRPr="00DE02F9">
        <w:rPr>
          <w:rFonts w:asciiTheme="majorHAnsi" w:hAnsiTheme="majorHAnsi"/>
          <w:b/>
          <w:sz w:val="36"/>
          <w:szCs w:val="36"/>
        </w:rPr>
        <w:t xml:space="preserve"> Extra kosten</w:t>
      </w:r>
    </w:p>
    <w:p w14:paraId="797B4AB0" w14:textId="77777777" w:rsidR="00F3563C" w:rsidRPr="00DE02F9" w:rsidRDefault="00F3563C" w:rsidP="00F3563C">
      <w:pPr>
        <w:pStyle w:val="Geenafstand"/>
        <w:ind w:firstLine="720"/>
        <w:rPr>
          <w:rFonts w:asciiTheme="majorHAnsi" w:hAnsiTheme="majorHAnsi"/>
          <w:b/>
          <w:sz w:val="36"/>
          <w:szCs w:val="36"/>
        </w:rPr>
      </w:pPr>
    </w:p>
    <w:p w14:paraId="09ED48AA" w14:textId="77777777" w:rsidR="00F3563C" w:rsidRDefault="00F3563C" w:rsidP="00F3563C">
      <w:pPr>
        <w:ind w:left="720"/>
        <w:jc w:val="both"/>
        <w:rPr>
          <w:rFonts w:asciiTheme="majorHAnsi" w:eastAsiaTheme="minorHAnsi" w:hAnsiTheme="majorHAnsi" w:cs="Arial"/>
          <w:b/>
          <w:color w:val="002060"/>
        </w:rPr>
      </w:pPr>
      <w:r w:rsidRPr="00DE02F9">
        <w:rPr>
          <w:rFonts w:asciiTheme="majorHAnsi" w:eastAsiaTheme="minorHAnsi" w:hAnsiTheme="majorHAnsi" w:cs="Arial"/>
          <w:b/>
          <w:color w:val="002060"/>
        </w:rPr>
        <w:t>Sportkledij</w:t>
      </w:r>
    </w:p>
    <w:p w14:paraId="20E73233" w14:textId="563063B3" w:rsidR="00F3563C" w:rsidRDefault="00F3563C" w:rsidP="00174A3C">
      <w:pPr>
        <w:ind w:left="720"/>
        <w:jc w:val="both"/>
        <w:rPr>
          <w:rFonts w:asciiTheme="majorHAnsi" w:eastAsiaTheme="minorHAnsi" w:hAnsiTheme="majorHAnsi" w:cs="Arial"/>
          <w:color w:val="002060"/>
        </w:rPr>
      </w:pPr>
      <w:r w:rsidRPr="00DE02F9">
        <w:rPr>
          <w:rFonts w:asciiTheme="majorHAnsi" w:eastAsiaTheme="minorHAnsi" w:hAnsiTheme="majorHAnsi" w:cs="Arial"/>
          <w:color w:val="002060"/>
        </w:rPr>
        <w:t>De specifieke sportuitrusting</w:t>
      </w:r>
      <w:r w:rsidR="00421218">
        <w:rPr>
          <w:rFonts w:asciiTheme="majorHAnsi" w:eastAsiaTheme="minorHAnsi" w:hAnsiTheme="majorHAnsi" w:cs="Arial"/>
          <w:color w:val="002060"/>
        </w:rPr>
        <w:t xml:space="preserve"> w</w:t>
      </w:r>
      <w:r w:rsidR="00174A3C">
        <w:rPr>
          <w:rFonts w:asciiTheme="majorHAnsi" w:eastAsiaTheme="minorHAnsi" w:hAnsiTheme="majorHAnsi" w:cs="Arial"/>
          <w:color w:val="002060"/>
        </w:rPr>
        <w:t>ordt door de federatie geregeld.</w:t>
      </w:r>
    </w:p>
    <w:p w14:paraId="2440B379" w14:textId="1E4F9C8F" w:rsidR="004F0530" w:rsidRPr="00174A3C" w:rsidRDefault="004F0530" w:rsidP="00174A3C">
      <w:pPr>
        <w:ind w:left="720"/>
        <w:jc w:val="both"/>
        <w:rPr>
          <w:rFonts w:asciiTheme="majorHAnsi" w:eastAsiaTheme="minorHAnsi" w:hAnsiTheme="majorHAnsi" w:cs="Arial"/>
          <w:color w:val="002060"/>
        </w:rPr>
      </w:pPr>
      <w:r>
        <w:rPr>
          <w:rFonts w:asciiTheme="majorHAnsi" w:eastAsiaTheme="minorHAnsi" w:hAnsiTheme="majorHAnsi" w:cs="Arial"/>
          <w:color w:val="002060"/>
        </w:rPr>
        <w:t xml:space="preserve">De </w:t>
      </w:r>
      <w:r w:rsidR="0017244A">
        <w:rPr>
          <w:rFonts w:asciiTheme="majorHAnsi" w:eastAsiaTheme="minorHAnsi" w:hAnsiTheme="majorHAnsi" w:cs="Arial"/>
          <w:color w:val="002060"/>
        </w:rPr>
        <w:t>voetbaluitrusting wordt via de school aangekocht. Voor de 1</w:t>
      </w:r>
      <w:r w:rsidR="0017244A" w:rsidRPr="0017244A">
        <w:rPr>
          <w:rFonts w:asciiTheme="majorHAnsi" w:eastAsiaTheme="minorHAnsi" w:hAnsiTheme="majorHAnsi" w:cs="Arial"/>
          <w:color w:val="002060"/>
          <w:vertAlign w:val="superscript"/>
        </w:rPr>
        <w:t>ste</w:t>
      </w:r>
      <w:r w:rsidR="0017244A">
        <w:rPr>
          <w:rFonts w:asciiTheme="majorHAnsi" w:eastAsiaTheme="minorHAnsi" w:hAnsiTheme="majorHAnsi" w:cs="Arial"/>
          <w:color w:val="002060"/>
        </w:rPr>
        <w:t xml:space="preserve"> graad kost het kledijpakket 110,00 euro. Voor de 2</w:t>
      </w:r>
      <w:r w:rsidR="0017244A" w:rsidRPr="0017244A">
        <w:rPr>
          <w:rFonts w:asciiTheme="majorHAnsi" w:eastAsiaTheme="minorHAnsi" w:hAnsiTheme="majorHAnsi" w:cs="Arial"/>
          <w:color w:val="002060"/>
          <w:vertAlign w:val="superscript"/>
        </w:rPr>
        <w:t>de</w:t>
      </w:r>
      <w:r w:rsidR="0017244A">
        <w:rPr>
          <w:rFonts w:asciiTheme="majorHAnsi" w:eastAsiaTheme="minorHAnsi" w:hAnsiTheme="majorHAnsi" w:cs="Arial"/>
          <w:color w:val="002060"/>
        </w:rPr>
        <w:t xml:space="preserve"> en 3</w:t>
      </w:r>
      <w:r w:rsidR="0017244A" w:rsidRPr="0017244A">
        <w:rPr>
          <w:rFonts w:asciiTheme="majorHAnsi" w:eastAsiaTheme="minorHAnsi" w:hAnsiTheme="majorHAnsi" w:cs="Arial"/>
          <w:color w:val="002060"/>
          <w:vertAlign w:val="superscript"/>
        </w:rPr>
        <w:t>de</w:t>
      </w:r>
      <w:r w:rsidR="0017244A">
        <w:rPr>
          <w:rFonts w:asciiTheme="majorHAnsi" w:eastAsiaTheme="minorHAnsi" w:hAnsiTheme="majorHAnsi" w:cs="Arial"/>
          <w:color w:val="002060"/>
        </w:rPr>
        <w:t xml:space="preserve"> graad kost het kledijpakket 250,00 euro.</w:t>
      </w:r>
    </w:p>
    <w:p w14:paraId="607D87B2" w14:textId="77777777" w:rsidR="00F3563C" w:rsidRPr="00DE02F9" w:rsidRDefault="00F3563C" w:rsidP="00F3563C">
      <w:pPr>
        <w:jc w:val="both"/>
        <w:rPr>
          <w:rFonts w:asciiTheme="majorHAnsi" w:eastAsiaTheme="minorHAnsi" w:hAnsiTheme="majorHAnsi" w:cstheme="minorBidi"/>
          <w:b/>
          <w:color w:val="002060"/>
        </w:rPr>
      </w:pPr>
    </w:p>
    <w:p w14:paraId="790FFFD2" w14:textId="7947AA09" w:rsidR="00F3563C" w:rsidRPr="00DE02F9" w:rsidRDefault="00F3563C" w:rsidP="00F3563C">
      <w:pPr>
        <w:jc w:val="both"/>
        <w:rPr>
          <w:rFonts w:asciiTheme="majorHAnsi" w:eastAsiaTheme="minorHAnsi" w:hAnsiTheme="majorHAnsi" w:cstheme="minorBidi"/>
          <w:color w:val="002060"/>
        </w:rPr>
      </w:pPr>
    </w:p>
    <w:p w14:paraId="22DFB6B8" w14:textId="56C3ACB7" w:rsidR="00174A3C" w:rsidRDefault="00F3563C" w:rsidP="00174A3C">
      <w:pPr>
        <w:ind w:left="720"/>
        <w:jc w:val="both"/>
        <w:rPr>
          <w:rFonts w:asciiTheme="majorHAnsi" w:eastAsiaTheme="minorHAnsi" w:hAnsiTheme="majorHAnsi" w:cstheme="minorBidi"/>
          <w:b/>
          <w:color w:val="002060"/>
        </w:rPr>
      </w:pPr>
      <w:r w:rsidRPr="00DE02F9">
        <w:rPr>
          <w:rFonts w:asciiTheme="majorHAnsi" w:eastAsiaTheme="minorHAnsi" w:hAnsiTheme="majorHAnsi" w:cstheme="minorBidi"/>
          <w:b/>
          <w:color w:val="002060"/>
        </w:rPr>
        <w:t>Andere kosten</w:t>
      </w:r>
    </w:p>
    <w:p w14:paraId="13CBCB31" w14:textId="77777777" w:rsidR="00174A3C" w:rsidRDefault="00174A3C" w:rsidP="00174A3C">
      <w:pPr>
        <w:ind w:firstLine="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Kosten waarvoor apart moet worden betaald: </w:t>
      </w:r>
    </w:p>
    <w:p w14:paraId="0C3EC4E3" w14:textId="77777777" w:rsidR="00174A3C" w:rsidRDefault="00174A3C" w:rsidP="00174A3C">
      <w:pPr>
        <w:pStyle w:val="Lijstalinea"/>
        <w:numPr>
          <w:ilvl w:val="0"/>
          <w:numId w:val="37"/>
        </w:numPr>
        <w:jc w:val="both"/>
        <w:rPr>
          <w:rFonts w:asciiTheme="majorHAnsi" w:hAnsiTheme="majorHAnsi"/>
          <w:color w:val="002060"/>
          <w:sz w:val="24"/>
          <w:szCs w:val="24"/>
        </w:rPr>
      </w:pPr>
      <w:r>
        <w:rPr>
          <w:rFonts w:asciiTheme="majorHAnsi" w:hAnsiTheme="majorHAnsi"/>
          <w:color w:val="002060"/>
          <w:sz w:val="24"/>
          <w:szCs w:val="24"/>
        </w:rPr>
        <w:t>foto’s van de schoolfotograaf (niet verplicht)</w:t>
      </w:r>
    </w:p>
    <w:p w14:paraId="5F13E0C6" w14:textId="77777777" w:rsidR="00174A3C" w:rsidRDefault="00174A3C" w:rsidP="00174A3C">
      <w:pPr>
        <w:pStyle w:val="Lijstalinea"/>
        <w:numPr>
          <w:ilvl w:val="0"/>
          <w:numId w:val="37"/>
        </w:numPr>
        <w:jc w:val="both"/>
        <w:rPr>
          <w:rFonts w:asciiTheme="majorHAnsi" w:hAnsiTheme="majorHAnsi"/>
          <w:color w:val="002060"/>
          <w:sz w:val="24"/>
          <w:szCs w:val="24"/>
        </w:rPr>
      </w:pPr>
      <w:r>
        <w:rPr>
          <w:rFonts w:asciiTheme="majorHAnsi" w:hAnsiTheme="majorHAnsi"/>
          <w:color w:val="002060"/>
          <w:sz w:val="24"/>
          <w:szCs w:val="24"/>
        </w:rPr>
        <w:t xml:space="preserve">middagmaaltijd </w:t>
      </w:r>
    </w:p>
    <w:p w14:paraId="18A3017F" w14:textId="23CF3BF1" w:rsidR="00174A3C" w:rsidRDefault="00174A3C" w:rsidP="00174A3C">
      <w:pPr>
        <w:pStyle w:val="Lijstalinea"/>
        <w:numPr>
          <w:ilvl w:val="0"/>
          <w:numId w:val="37"/>
        </w:numPr>
        <w:jc w:val="both"/>
        <w:rPr>
          <w:rFonts w:asciiTheme="majorHAnsi" w:hAnsiTheme="majorHAnsi"/>
          <w:color w:val="002060"/>
          <w:sz w:val="24"/>
          <w:szCs w:val="24"/>
        </w:rPr>
      </w:pPr>
      <w:r>
        <w:rPr>
          <w:rFonts w:asciiTheme="majorHAnsi" w:hAnsiTheme="majorHAnsi"/>
          <w:color w:val="002060"/>
          <w:sz w:val="24"/>
          <w:szCs w:val="24"/>
        </w:rPr>
        <w:t>drankje en/of koek tijdens de middag</w:t>
      </w:r>
      <w:r w:rsidR="00542612">
        <w:rPr>
          <w:rFonts w:asciiTheme="majorHAnsi" w:hAnsiTheme="majorHAnsi"/>
          <w:color w:val="002060"/>
          <w:sz w:val="24"/>
          <w:szCs w:val="24"/>
        </w:rPr>
        <w:t xml:space="preserve"> (water van de drankfontein is gratis)</w:t>
      </w:r>
    </w:p>
    <w:p w14:paraId="47F5974E" w14:textId="1E909F16" w:rsidR="00FE3DC1" w:rsidRDefault="00FE3DC1" w:rsidP="00174A3C">
      <w:pPr>
        <w:pStyle w:val="Lijstalinea"/>
        <w:numPr>
          <w:ilvl w:val="0"/>
          <w:numId w:val="37"/>
        </w:numPr>
        <w:jc w:val="both"/>
        <w:rPr>
          <w:rFonts w:asciiTheme="majorHAnsi" w:hAnsiTheme="majorHAnsi"/>
          <w:color w:val="002060"/>
          <w:sz w:val="24"/>
          <w:szCs w:val="24"/>
        </w:rPr>
      </w:pPr>
      <w:r>
        <w:rPr>
          <w:rFonts w:asciiTheme="majorHAnsi" w:hAnsiTheme="majorHAnsi"/>
          <w:color w:val="002060"/>
          <w:sz w:val="24"/>
          <w:szCs w:val="24"/>
        </w:rPr>
        <w:t>mogelijke verplaatsingsonkosten</w:t>
      </w:r>
    </w:p>
    <w:p w14:paraId="6F35DB6F" w14:textId="00302817" w:rsidR="0017244A" w:rsidRPr="00174A3C" w:rsidRDefault="0017244A" w:rsidP="00174A3C">
      <w:pPr>
        <w:pStyle w:val="Lijstalinea"/>
        <w:numPr>
          <w:ilvl w:val="0"/>
          <w:numId w:val="37"/>
        </w:numPr>
        <w:jc w:val="both"/>
        <w:rPr>
          <w:rFonts w:asciiTheme="majorHAnsi" w:hAnsiTheme="majorHAnsi"/>
          <w:color w:val="002060"/>
          <w:sz w:val="24"/>
          <w:szCs w:val="24"/>
        </w:rPr>
      </w:pPr>
      <w:r>
        <w:rPr>
          <w:rFonts w:asciiTheme="majorHAnsi" w:hAnsiTheme="majorHAnsi"/>
          <w:color w:val="002060"/>
          <w:sz w:val="24"/>
          <w:szCs w:val="24"/>
        </w:rPr>
        <w:t>voetbalstage</w:t>
      </w:r>
    </w:p>
    <w:p w14:paraId="70F55B6E" w14:textId="77777777" w:rsidR="00174A3C" w:rsidRPr="00DE02F9" w:rsidRDefault="00174A3C" w:rsidP="00F3563C">
      <w:pPr>
        <w:ind w:left="720"/>
        <w:jc w:val="both"/>
        <w:rPr>
          <w:rFonts w:asciiTheme="majorHAnsi" w:eastAsiaTheme="minorHAnsi" w:hAnsiTheme="majorHAnsi" w:cstheme="minorBidi"/>
          <w:b/>
          <w:color w:val="002060"/>
        </w:rPr>
      </w:pPr>
    </w:p>
    <w:p w14:paraId="2FF27914" w14:textId="58852BF4" w:rsidR="00F3563C"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Bij verlies van schoolbenodigdheden zoals je agen</w:t>
      </w:r>
      <w:r w:rsidR="00E77BCE">
        <w:rPr>
          <w:rFonts w:asciiTheme="majorHAnsi" w:eastAsiaTheme="minorHAnsi" w:hAnsiTheme="majorHAnsi" w:cstheme="minorBidi"/>
          <w:color w:val="002060"/>
        </w:rPr>
        <w:t>da, je rapport of je lockersleutel</w:t>
      </w:r>
      <w:r w:rsidR="00542612">
        <w:rPr>
          <w:rFonts w:asciiTheme="majorHAnsi" w:eastAsiaTheme="minorHAnsi" w:hAnsiTheme="majorHAnsi" w:cstheme="minorBidi"/>
          <w:color w:val="002060"/>
        </w:rPr>
        <w:t xml:space="preserve"> zal</w:t>
      </w:r>
      <w:r w:rsidRPr="00DE02F9">
        <w:rPr>
          <w:rFonts w:asciiTheme="majorHAnsi" w:eastAsiaTheme="minorHAnsi" w:hAnsiTheme="majorHAnsi" w:cstheme="minorBidi"/>
          <w:color w:val="002060"/>
        </w:rPr>
        <w:t xml:space="preserve"> de school extra kosten aanrekenen voor een nieuw exemplaar. Ook wanneer je schade toebrengt aan materiaal van de school of </w:t>
      </w:r>
      <w:r>
        <w:rPr>
          <w:rFonts w:asciiTheme="majorHAnsi" w:eastAsiaTheme="minorHAnsi" w:hAnsiTheme="majorHAnsi" w:cstheme="minorBidi"/>
          <w:color w:val="002060"/>
        </w:rPr>
        <w:t xml:space="preserve">van </w:t>
      </w:r>
      <w:r w:rsidR="004632DE">
        <w:rPr>
          <w:rFonts w:asciiTheme="majorHAnsi" w:eastAsiaTheme="minorHAnsi" w:hAnsiTheme="majorHAnsi" w:cstheme="minorBidi"/>
          <w:color w:val="002060"/>
        </w:rPr>
        <w:t>betrokkenen bij de school zal</w:t>
      </w:r>
      <w:r w:rsidRPr="00DE02F9">
        <w:rPr>
          <w:rFonts w:asciiTheme="majorHAnsi" w:eastAsiaTheme="minorHAnsi" w:hAnsiTheme="majorHAnsi" w:cstheme="minorBidi"/>
          <w:color w:val="002060"/>
        </w:rPr>
        <w:t xml:space="preserve"> dit extra kosten met zich meebrengen.</w:t>
      </w:r>
    </w:p>
    <w:p w14:paraId="041BC604" w14:textId="77777777" w:rsidR="00F3563C" w:rsidRDefault="00F3563C" w:rsidP="00F3563C">
      <w:pPr>
        <w:jc w:val="both"/>
        <w:rPr>
          <w:rFonts w:asciiTheme="majorHAnsi" w:eastAsiaTheme="minorHAnsi" w:hAnsiTheme="majorHAnsi" w:cstheme="minorBidi"/>
          <w:color w:val="002060"/>
        </w:rPr>
      </w:pPr>
    </w:p>
    <w:p w14:paraId="37F993E4" w14:textId="2D69B480" w:rsidR="005E4145" w:rsidRDefault="00F3563C" w:rsidP="00174A3C">
      <w:pPr>
        <w:spacing w:after="160" w:line="259" w:lineRule="auto"/>
        <w:ind w:left="720"/>
        <w:jc w:val="both"/>
        <w:rPr>
          <w:rFonts w:asciiTheme="majorHAnsi" w:eastAsiaTheme="minorHAnsi" w:hAnsiTheme="majorHAnsi" w:cs="Arial"/>
          <w:color w:val="002060"/>
          <w:shd w:val="clear" w:color="auto" w:fill="FFFFFF"/>
        </w:rPr>
      </w:pPr>
      <w:r w:rsidRPr="007454A7">
        <w:rPr>
          <w:rFonts w:asciiTheme="majorHAnsi" w:eastAsiaTheme="minorHAnsi" w:hAnsiTheme="majorHAnsi" w:cs="Arial"/>
          <w:color w:val="002060"/>
          <w:shd w:val="clear" w:color="auto" w:fill="FFFFFF"/>
        </w:rPr>
        <w:t xml:space="preserve">De school is er zich van bewust dat de schoolkosten zwaar kunnen wegen op het gezinsbudget. Bij inschrijving lijsten we graag een aantal mogelijkheden op om de </w:t>
      </w:r>
      <w:r w:rsidRPr="00D81AC5">
        <w:rPr>
          <w:rFonts w:asciiTheme="majorHAnsi" w:eastAsiaTheme="minorHAnsi" w:hAnsiTheme="majorHAnsi" w:cs="Arial"/>
          <w:b/>
          <w:color w:val="002060"/>
          <w:shd w:val="clear" w:color="auto" w:fill="FFFFFF"/>
        </w:rPr>
        <w:t xml:space="preserve">kosten </w:t>
      </w:r>
      <w:r w:rsidRPr="00511995">
        <w:rPr>
          <w:rFonts w:asciiTheme="majorHAnsi" w:eastAsiaTheme="minorHAnsi" w:hAnsiTheme="majorHAnsi" w:cs="Arial"/>
          <w:color w:val="002060"/>
          <w:shd w:val="clear" w:color="auto" w:fill="FFFFFF"/>
        </w:rPr>
        <w:t xml:space="preserve">te </w:t>
      </w:r>
      <w:r w:rsidRPr="00D81AC5">
        <w:rPr>
          <w:rFonts w:asciiTheme="majorHAnsi" w:eastAsiaTheme="minorHAnsi" w:hAnsiTheme="majorHAnsi" w:cs="Arial"/>
          <w:b/>
          <w:color w:val="002060"/>
          <w:shd w:val="clear" w:color="auto" w:fill="FFFFFF"/>
        </w:rPr>
        <w:t>spreiden</w:t>
      </w:r>
      <w:r w:rsidRPr="007454A7">
        <w:rPr>
          <w:rFonts w:asciiTheme="majorHAnsi" w:eastAsiaTheme="minorHAnsi" w:hAnsiTheme="majorHAnsi" w:cs="Arial"/>
          <w:color w:val="002060"/>
          <w:shd w:val="clear" w:color="auto" w:fill="FFFFFF"/>
        </w:rPr>
        <w:t xml:space="preserve">. </w:t>
      </w:r>
      <w:r>
        <w:rPr>
          <w:rFonts w:asciiTheme="majorHAnsi" w:eastAsiaTheme="minorHAnsi" w:hAnsiTheme="majorHAnsi" w:cs="Arial"/>
          <w:color w:val="002060"/>
          <w:shd w:val="clear" w:color="auto" w:fill="FFFFFF"/>
        </w:rPr>
        <w:t xml:space="preserve">In het algemeen schoolreglement kan u eveneens de verschillende mogelijkheden terugvinden. </w:t>
      </w:r>
      <w:r w:rsidRPr="007454A7">
        <w:rPr>
          <w:rFonts w:asciiTheme="majorHAnsi" w:eastAsiaTheme="minorHAnsi" w:hAnsiTheme="majorHAnsi" w:cs="Arial"/>
          <w:color w:val="002060"/>
          <w:shd w:val="clear" w:color="auto" w:fill="FFFFFF"/>
        </w:rPr>
        <w:t>We hopen alvast dat een open communicatie kan leiden tot haalbare oplossingen.</w:t>
      </w:r>
    </w:p>
    <w:p w14:paraId="7CAB5E1A" w14:textId="77777777" w:rsidR="00F3563C" w:rsidRDefault="00F3563C" w:rsidP="00F3563C">
      <w:pPr>
        <w:spacing w:after="160" w:line="259" w:lineRule="auto"/>
        <w:ind w:left="720"/>
        <w:jc w:val="both"/>
        <w:rPr>
          <w:rFonts w:asciiTheme="majorHAnsi" w:eastAsiaTheme="minorHAnsi" w:hAnsiTheme="majorHAnsi" w:cs="Arial"/>
          <w:color w:val="002060"/>
          <w:shd w:val="clear" w:color="auto" w:fill="FFFFFF"/>
        </w:rPr>
      </w:pPr>
      <w:r>
        <w:rPr>
          <w:rFonts w:asciiTheme="majorHAnsi" w:hAnsiTheme="majorHAnsi"/>
          <w:b/>
          <w:noProof/>
          <w:sz w:val="36"/>
          <w:szCs w:val="36"/>
          <w:lang w:val="nl-BE" w:eastAsia="nl-BE"/>
        </w:rPr>
        <w:drawing>
          <wp:anchor distT="0" distB="0" distL="114300" distR="114300" simplePos="0" relativeHeight="251656192" behindDoc="0" locked="0" layoutInCell="1" allowOverlap="1" wp14:anchorId="74543BB5" wp14:editId="3ADD858B">
            <wp:simplePos x="0" y="0"/>
            <wp:positionH relativeFrom="column">
              <wp:posOffset>-247650</wp:posOffset>
            </wp:positionH>
            <wp:positionV relativeFrom="paragraph">
              <wp:posOffset>158547</wp:posOffset>
            </wp:positionV>
            <wp:extent cx="659765" cy="659765"/>
            <wp:effectExtent l="0" t="0" r="6985" b="6985"/>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kalender.jpg"/>
                    <pic:cNvPicPr/>
                  </pic:nvPicPr>
                  <pic:blipFill>
                    <a:blip r:embed="rId17">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p>
    <w:p w14:paraId="55460833" w14:textId="7541E8E8" w:rsidR="00F3563C" w:rsidRPr="008D399F" w:rsidRDefault="00174A3C" w:rsidP="00F3563C">
      <w:pPr>
        <w:spacing w:after="160" w:line="259" w:lineRule="auto"/>
        <w:ind w:left="720"/>
        <w:jc w:val="both"/>
        <w:rPr>
          <w:rFonts w:asciiTheme="majorHAnsi" w:eastAsiaTheme="minorHAnsi" w:hAnsiTheme="majorHAnsi" w:cs="Arial"/>
          <w:color w:val="002060"/>
          <w:shd w:val="clear" w:color="auto" w:fill="FFFFFF"/>
        </w:rPr>
      </w:pPr>
      <w:r>
        <w:rPr>
          <w:rFonts w:asciiTheme="majorHAnsi" w:hAnsiTheme="majorHAnsi"/>
          <w:b/>
          <w:sz w:val="36"/>
          <w:szCs w:val="36"/>
        </w:rPr>
        <w:t>1.6</w:t>
      </w:r>
      <w:r w:rsidR="00F3563C">
        <w:rPr>
          <w:rFonts w:asciiTheme="majorHAnsi" w:hAnsiTheme="majorHAnsi"/>
          <w:b/>
          <w:sz w:val="36"/>
          <w:szCs w:val="36"/>
        </w:rPr>
        <w:t xml:space="preserve"> Jaarkalender</w:t>
      </w:r>
    </w:p>
    <w:p w14:paraId="7AB576FF" w14:textId="77777777" w:rsidR="00F3563C" w:rsidRPr="008D399F" w:rsidRDefault="00F3563C" w:rsidP="00F3563C">
      <w:pPr>
        <w:pStyle w:val="Geenafstand"/>
      </w:pPr>
    </w:p>
    <w:p w14:paraId="1EA3191D" w14:textId="0FDEF37B" w:rsidR="00F3563C" w:rsidRDefault="00F3563C" w:rsidP="005E4145">
      <w:pPr>
        <w:pStyle w:val="Geenafstand"/>
        <w:ind w:left="720"/>
        <w:jc w:val="both"/>
        <w:rPr>
          <w:rFonts w:asciiTheme="majorHAnsi" w:hAnsiTheme="majorHAnsi"/>
          <w:color w:val="002060"/>
          <w:sz w:val="24"/>
          <w:szCs w:val="24"/>
        </w:rPr>
      </w:pPr>
      <w:r>
        <w:rPr>
          <w:rFonts w:asciiTheme="majorHAnsi" w:hAnsiTheme="majorHAnsi"/>
          <w:color w:val="002060"/>
          <w:sz w:val="24"/>
          <w:szCs w:val="24"/>
        </w:rPr>
        <w:t xml:space="preserve">Op school heerst er heel wat bedrijvigheid, zowel binnen als buiten de schooluren. Om een overzicht te houden over alle belangrijke data en activiteiten </w:t>
      </w:r>
      <w:r w:rsidR="00E77BCE">
        <w:rPr>
          <w:rFonts w:asciiTheme="majorHAnsi" w:hAnsiTheme="majorHAnsi"/>
          <w:color w:val="002060"/>
          <w:sz w:val="24"/>
          <w:szCs w:val="24"/>
        </w:rPr>
        <w:t>stel</w:t>
      </w:r>
      <w:r w:rsidR="009502DA">
        <w:rPr>
          <w:rFonts w:asciiTheme="majorHAnsi" w:hAnsiTheme="majorHAnsi"/>
          <w:color w:val="002060"/>
          <w:sz w:val="24"/>
          <w:szCs w:val="24"/>
        </w:rPr>
        <w:t>len we een jaarkalender op die je</w:t>
      </w:r>
      <w:r w:rsidR="00E77BCE">
        <w:rPr>
          <w:rFonts w:asciiTheme="majorHAnsi" w:hAnsiTheme="majorHAnsi"/>
          <w:color w:val="002060"/>
          <w:sz w:val="24"/>
          <w:szCs w:val="24"/>
        </w:rPr>
        <w:t xml:space="preserve"> op Smartschool kan raadplegen. </w:t>
      </w:r>
    </w:p>
    <w:p w14:paraId="72072667" w14:textId="77777777" w:rsidR="00F3563C" w:rsidRDefault="00F3563C" w:rsidP="00F3563C">
      <w:pPr>
        <w:pStyle w:val="Geenafstand"/>
        <w:ind w:firstLine="720"/>
        <w:jc w:val="both"/>
        <w:rPr>
          <w:rFonts w:asciiTheme="majorHAnsi" w:hAnsiTheme="majorHAnsi"/>
          <w:color w:val="002060"/>
          <w:sz w:val="24"/>
          <w:szCs w:val="24"/>
        </w:rPr>
      </w:pPr>
    </w:p>
    <w:p w14:paraId="17593874" w14:textId="77777777" w:rsidR="00F3563C" w:rsidRPr="00882E3F" w:rsidRDefault="00F3563C" w:rsidP="00F3563C">
      <w:pPr>
        <w:pStyle w:val="Geenafstand"/>
        <w:ind w:firstLine="720"/>
        <w:jc w:val="both"/>
        <w:rPr>
          <w:rFonts w:asciiTheme="majorHAnsi" w:hAnsiTheme="majorHAnsi"/>
          <w:color w:val="002060"/>
          <w:sz w:val="24"/>
          <w:szCs w:val="24"/>
        </w:rPr>
      </w:pPr>
      <w:r>
        <w:rPr>
          <w:rFonts w:asciiTheme="majorHAnsi" w:hAnsiTheme="majorHAnsi"/>
          <w:color w:val="002060"/>
          <w:sz w:val="24"/>
          <w:szCs w:val="24"/>
        </w:rPr>
        <w:t>Hier vind je onder andere de volgende informatie:</w:t>
      </w:r>
    </w:p>
    <w:p w14:paraId="54D77782" w14:textId="77777777" w:rsidR="00F3563C" w:rsidRDefault="00F3563C" w:rsidP="00F3563C">
      <w:pPr>
        <w:pStyle w:val="Geenafstand"/>
        <w:numPr>
          <w:ilvl w:val="0"/>
          <w:numId w:val="20"/>
        </w:numPr>
        <w:jc w:val="both"/>
        <w:rPr>
          <w:rFonts w:asciiTheme="majorHAnsi" w:hAnsiTheme="majorHAnsi"/>
          <w:color w:val="002060"/>
          <w:sz w:val="24"/>
          <w:szCs w:val="24"/>
        </w:rPr>
      </w:pPr>
      <w:r>
        <w:rPr>
          <w:rFonts w:asciiTheme="majorHAnsi" w:hAnsiTheme="majorHAnsi"/>
          <w:color w:val="002060"/>
          <w:sz w:val="24"/>
          <w:szCs w:val="24"/>
        </w:rPr>
        <w:t>i</w:t>
      </w:r>
      <w:r w:rsidRPr="00882E3F">
        <w:rPr>
          <w:rFonts w:asciiTheme="majorHAnsi" w:hAnsiTheme="majorHAnsi"/>
          <w:color w:val="002060"/>
          <w:sz w:val="24"/>
          <w:szCs w:val="24"/>
        </w:rPr>
        <w:t>nfoavond</w:t>
      </w:r>
      <w:r>
        <w:rPr>
          <w:rFonts w:asciiTheme="majorHAnsi" w:hAnsiTheme="majorHAnsi"/>
          <w:color w:val="002060"/>
          <w:sz w:val="24"/>
          <w:szCs w:val="24"/>
        </w:rPr>
        <w:t>en, activiteiten studiekeuzebegeleiding,</w:t>
      </w:r>
    </w:p>
    <w:p w14:paraId="691086FF" w14:textId="77777777" w:rsidR="00F3563C" w:rsidRPr="00882E3F" w:rsidRDefault="00F3563C" w:rsidP="00F3563C">
      <w:pPr>
        <w:pStyle w:val="Geenafstand"/>
        <w:numPr>
          <w:ilvl w:val="0"/>
          <w:numId w:val="20"/>
        </w:numPr>
        <w:jc w:val="both"/>
        <w:rPr>
          <w:rFonts w:asciiTheme="majorHAnsi" w:hAnsiTheme="majorHAnsi"/>
          <w:color w:val="002060"/>
          <w:sz w:val="24"/>
          <w:szCs w:val="24"/>
        </w:rPr>
      </w:pPr>
      <w:r>
        <w:rPr>
          <w:rFonts w:asciiTheme="majorHAnsi" w:hAnsiTheme="majorHAnsi"/>
          <w:color w:val="002060"/>
          <w:sz w:val="24"/>
          <w:szCs w:val="24"/>
        </w:rPr>
        <w:t>rapporten, ouderavonden</w:t>
      </w:r>
      <w:r w:rsidRPr="00B529AD">
        <w:rPr>
          <w:rFonts w:asciiTheme="majorHAnsi" w:hAnsiTheme="majorHAnsi"/>
          <w:color w:val="FF0000"/>
          <w:sz w:val="24"/>
          <w:szCs w:val="24"/>
        </w:rPr>
        <w:t xml:space="preserve"> </w:t>
      </w:r>
      <w:r>
        <w:rPr>
          <w:rFonts w:asciiTheme="majorHAnsi" w:hAnsiTheme="majorHAnsi"/>
          <w:color w:val="002060"/>
          <w:sz w:val="24"/>
          <w:szCs w:val="24"/>
        </w:rPr>
        <w:t>, e</w:t>
      </w:r>
      <w:r w:rsidRPr="00882E3F">
        <w:rPr>
          <w:rFonts w:asciiTheme="majorHAnsi" w:hAnsiTheme="majorHAnsi"/>
          <w:color w:val="002060"/>
          <w:sz w:val="24"/>
          <w:szCs w:val="24"/>
        </w:rPr>
        <w:t>xamenperiode</w:t>
      </w:r>
      <w:r>
        <w:rPr>
          <w:rFonts w:asciiTheme="majorHAnsi" w:hAnsiTheme="majorHAnsi"/>
          <w:color w:val="002060"/>
          <w:sz w:val="24"/>
          <w:szCs w:val="24"/>
        </w:rPr>
        <w:t>s, proclamatie,</w:t>
      </w:r>
    </w:p>
    <w:p w14:paraId="3A17DD7F" w14:textId="6695033D" w:rsidR="00F3563C" w:rsidRDefault="00F3563C" w:rsidP="00F3563C">
      <w:pPr>
        <w:pStyle w:val="Geenafstand"/>
        <w:numPr>
          <w:ilvl w:val="0"/>
          <w:numId w:val="20"/>
        </w:numPr>
        <w:jc w:val="both"/>
        <w:rPr>
          <w:rFonts w:asciiTheme="majorHAnsi" w:hAnsiTheme="majorHAnsi"/>
          <w:color w:val="002060"/>
          <w:sz w:val="24"/>
          <w:szCs w:val="24"/>
        </w:rPr>
      </w:pPr>
      <w:r>
        <w:rPr>
          <w:rFonts w:asciiTheme="majorHAnsi" w:hAnsiTheme="majorHAnsi"/>
          <w:color w:val="002060"/>
          <w:sz w:val="24"/>
          <w:szCs w:val="24"/>
        </w:rPr>
        <w:t>v</w:t>
      </w:r>
      <w:r w:rsidRPr="00882E3F">
        <w:rPr>
          <w:rFonts w:asciiTheme="majorHAnsi" w:hAnsiTheme="majorHAnsi"/>
          <w:color w:val="002060"/>
          <w:sz w:val="24"/>
          <w:szCs w:val="24"/>
        </w:rPr>
        <w:t>akantieperiodes</w:t>
      </w:r>
      <w:r>
        <w:rPr>
          <w:rFonts w:asciiTheme="majorHAnsi" w:hAnsiTheme="majorHAnsi"/>
          <w:color w:val="002060"/>
          <w:sz w:val="24"/>
          <w:szCs w:val="24"/>
        </w:rPr>
        <w:t>, verlofdagen, p</w:t>
      </w:r>
      <w:r w:rsidRPr="00882E3F">
        <w:rPr>
          <w:rFonts w:asciiTheme="majorHAnsi" w:hAnsiTheme="majorHAnsi"/>
          <w:color w:val="002060"/>
          <w:sz w:val="24"/>
          <w:szCs w:val="24"/>
        </w:rPr>
        <w:t>edagogische studiedagen</w:t>
      </w:r>
      <w:r w:rsidR="00F428D9">
        <w:rPr>
          <w:rFonts w:asciiTheme="majorHAnsi" w:hAnsiTheme="majorHAnsi"/>
          <w:color w:val="002060"/>
          <w:sz w:val="24"/>
          <w:szCs w:val="24"/>
        </w:rPr>
        <w:t>.</w:t>
      </w:r>
    </w:p>
    <w:p w14:paraId="40992A74" w14:textId="77777777" w:rsidR="00F3563C" w:rsidRPr="001F722C" w:rsidRDefault="00F3563C" w:rsidP="00F3563C">
      <w:pPr>
        <w:pStyle w:val="Geenafstand"/>
        <w:ind w:left="1440"/>
        <w:jc w:val="both"/>
        <w:rPr>
          <w:rFonts w:asciiTheme="majorHAnsi" w:hAnsiTheme="majorHAnsi"/>
          <w:color w:val="002060"/>
          <w:sz w:val="24"/>
          <w:szCs w:val="24"/>
        </w:rPr>
      </w:pPr>
    </w:p>
    <w:p w14:paraId="57017311" w14:textId="03B4144E" w:rsidR="001B0A74" w:rsidRDefault="00F3563C" w:rsidP="00E82227">
      <w:pPr>
        <w:pStyle w:val="Geenafstand"/>
        <w:ind w:left="720"/>
        <w:jc w:val="both"/>
        <w:rPr>
          <w:rFonts w:asciiTheme="majorHAnsi" w:hAnsiTheme="majorHAnsi"/>
          <w:color w:val="002060"/>
          <w:sz w:val="24"/>
          <w:szCs w:val="24"/>
        </w:rPr>
      </w:pPr>
      <w:r>
        <w:rPr>
          <w:rFonts w:asciiTheme="majorHAnsi" w:hAnsiTheme="majorHAnsi"/>
          <w:color w:val="002060"/>
          <w:sz w:val="24"/>
          <w:szCs w:val="24"/>
        </w:rPr>
        <w:t xml:space="preserve">Je ouders en jij krijgen elk via een persoonlijke account toegang tot dit platform. Meer hierover lees je in </w:t>
      </w:r>
      <w:r w:rsidRPr="00025F3F">
        <w:rPr>
          <w:rFonts w:asciiTheme="majorHAnsi" w:hAnsiTheme="majorHAnsi"/>
          <w:color w:val="002060"/>
          <w:sz w:val="24"/>
          <w:szCs w:val="24"/>
        </w:rPr>
        <w:t xml:space="preserve">hoofdstuk 3.5. </w:t>
      </w:r>
      <w:r>
        <w:rPr>
          <w:rFonts w:asciiTheme="majorHAnsi" w:hAnsiTheme="majorHAnsi"/>
          <w:color w:val="002060"/>
          <w:sz w:val="24"/>
          <w:szCs w:val="24"/>
        </w:rPr>
        <w:t xml:space="preserve">De school wil alle </w:t>
      </w:r>
      <w:r w:rsidR="0088678D">
        <w:rPr>
          <w:rFonts w:asciiTheme="majorHAnsi" w:hAnsiTheme="majorHAnsi"/>
          <w:color w:val="002060"/>
          <w:sz w:val="24"/>
          <w:szCs w:val="24"/>
        </w:rPr>
        <w:t xml:space="preserve">leerlingen en </w:t>
      </w:r>
      <w:r>
        <w:rPr>
          <w:rFonts w:asciiTheme="majorHAnsi" w:hAnsiTheme="majorHAnsi"/>
          <w:color w:val="002060"/>
          <w:sz w:val="24"/>
          <w:szCs w:val="24"/>
        </w:rPr>
        <w:t>ouders aanmoedigen om ge</w:t>
      </w:r>
      <w:r w:rsidR="00E82227">
        <w:rPr>
          <w:rFonts w:asciiTheme="majorHAnsi" w:hAnsiTheme="majorHAnsi"/>
          <w:color w:val="002060"/>
          <w:sz w:val="24"/>
          <w:szCs w:val="24"/>
        </w:rPr>
        <w:t>bruik te maken van Smartschool.</w:t>
      </w:r>
    </w:p>
    <w:p w14:paraId="46C3DBBA" w14:textId="29C1E2C4" w:rsidR="00E82227" w:rsidRDefault="00E82227" w:rsidP="00F3563C">
      <w:pPr>
        <w:pStyle w:val="Geenafstand"/>
        <w:jc w:val="both"/>
        <w:rPr>
          <w:rFonts w:asciiTheme="majorHAnsi" w:hAnsiTheme="majorHAnsi"/>
          <w:color w:val="002060"/>
          <w:sz w:val="24"/>
          <w:szCs w:val="24"/>
        </w:rPr>
      </w:pPr>
    </w:p>
    <w:p w14:paraId="14E3FE6A" w14:textId="77777777" w:rsidR="00F3563C" w:rsidRPr="00F7722A" w:rsidRDefault="00F3563C" w:rsidP="00F3563C">
      <w:pPr>
        <w:pStyle w:val="Geenafstand"/>
        <w:jc w:val="both"/>
        <w:rPr>
          <w:rFonts w:asciiTheme="majorHAnsi" w:hAnsiTheme="majorHAnsi"/>
          <w:color w:val="002060"/>
          <w:sz w:val="24"/>
          <w:szCs w:val="24"/>
        </w:rPr>
      </w:pPr>
      <w:r w:rsidRPr="00DE02F9">
        <w:rPr>
          <w:rFonts w:asciiTheme="majorHAnsi" w:hAnsiTheme="majorHAnsi"/>
          <w:noProof/>
          <w:lang w:eastAsia="nl-BE"/>
        </w:rPr>
        <w:lastRenderedPageBreak/>
        <w:drawing>
          <wp:anchor distT="0" distB="0" distL="114300" distR="114300" simplePos="0" relativeHeight="251643904" behindDoc="0" locked="0" layoutInCell="1" allowOverlap="1" wp14:anchorId="749AC695" wp14:editId="5F58FC09">
            <wp:simplePos x="0" y="0"/>
            <wp:positionH relativeFrom="column">
              <wp:posOffset>-99060</wp:posOffset>
            </wp:positionH>
            <wp:positionV relativeFrom="paragraph">
              <wp:posOffset>70430</wp:posOffset>
            </wp:positionV>
            <wp:extent cx="440939" cy="606829"/>
            <wp:effectExtent l="0" t="0" r="0" b="3175"/>
            <wp:wrapNone/>
            <wp:docPr id="51" name="Afbeelding 51" descr="http://www.vrijeschoolmichael.nl/images/b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vrijeschoolmichael.nl/images/be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939" cy="6068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F2B1" w14:textId="78D4F1A1" w:rsidR="00F3563C" w:rsidRDefault="00E82227" w:rsidP="00F3563C">
      <w:pPr>
        <w:pStyle w:val="Geenafstand"/>
        <w:ind w:firstLine="720"/>
        <w:rPr>
          <w:rFonts w:asciiTheme="majorHAnsi" w:hAnsiTheme="majorHAnsi"/>
          <w:b/>
          <w:sz w:val="36"/>
          <w:szCs w:val="36"/>
        </w:rPr>
      </w:pPr>
      <w:r>
        <w:rPr>
          <w:rFonts w:asciiTheme="majorHAnsi" w:hAnsiTheme="majorHAnsi"/>
          <w:b/>
          <w:sz w:val="36"/>
          <w:szCs w:val="36"/>
        </w:rPr>
        <w:t>1.7</w:t>
      </w:r>
      <w:r w:rsidR="00F3563C" w:rsidRPr="00DE02F9">
        <w:rPr>
          <w:rFonts w:asciiTheme="majorHAnsi" w:hAnsiTheme="majorHAnsi"/>
          <w:b/>
          <w:sz w:val="36"/>
          <w:szCs w:val="36"/>
        </w:rPr>
        <w:t xml:space="preserve"> </w:t>
      </w:r>
      <w:r w:rsidR="00F3563C">
        <w:rPr>
          <w:rFonts w:asciiTheme="majorHAnsi" w:hAnsiTheme="majorHAnsi"/>
          <w:b/>
          <w:sz w:val="36"/>
          <w:szCs w:val="36"/>
        </w:rPr>
        <w:t>Dagindeling</w:t>
      </w:r>
    </w:p>
    <w:p w14:paraId="71A21D08" w14:textId="77777777" w:rsidR="00F3563C" w:rsidRDefault="00F3563C" w:rsidP="00F3563C">
      <w:pPr>
        <w:pStyle w:val="Geenafstand"/>
        <w:ind w:firstLine="720"/>
        <w:rPr>
          <w:rFonts w:asciiTheme="majorHAnsi" w:hAnsiTheme="majorHAnsi"/>
          <w:b/>
          <w:sz w:val="36"/>
          <w:szCs w:val="36"/>
        </w:rPr>
      </w:pPr>
    </w:p>
    <w:p w14:paraId="7340A69A" w14:textId="77777777" w:rsidR="00E77BCE" w:rsidRPr="00E77BCE" w:rsidRDefault="00E77BCE" w:rsidP="00E77BCE">
      <w:pPr>
        <w:ind w:left="720"/>
        <w:jc w:val="both"/>
        <w:rPr>
          <w:rFonts w:asciiTheme="majorHAnsi" w:eastAsiaTheme="minorHAnsi" w:hAnsiTheme="majorHAnsi" w:cstheme="minorBidi"/>
          <w:b/>
          <w:color w:val="002060"/>
        </w:rPr>
      </w:pPr>
      <w:r>
        <w:rPr>
          <w:rFonts w:asciiTheme="majorHAnsi" w:eastAsiaTheme="minorHAnsi" w:hAnsiTheme="majorHAnsi" w:cstheme="minorBidi"/>
          <w:b/>
          <w:color w:val="002060"/>
        </w:rPr>
        <w:t>1</w:t>
      </w:r>
      <w:r w:rsidRPr="00E77BCE">
        <w:rPr>
          <w:rFonts w:asciiTheme="majorHAnsi" w:eastAsiaTheme="minorHAnsi" w:hAnsiTheme="majorHAnsi" w:cstheme="minorBidi"/>
          <w:b/>
          <w:color w:val="002060"/>
          <w:vertAlign w:val="superscript"/>
        </w:rPr>
        <w:t>ste</w:t>
      </w:r>
      <w:r>
        <w:rPr>
          <w:rFonts w:asciiTheme="majorHAnsi" w:eastAsiaTheme="minorHAnsi" w:hAnsiTheme="majorHAnsi" w:cstheme="minorBidi"/>
          <w:b/>
          <w:color w:val="002060"/>
        </w:rPr>
        <w:t xml:space="preserve"> graad</w:t>
      </w:r>
    </w:p>
    <w:tbl>
      <w:tblPr>
        <w:tblStyle w:val="Tabelrasterlicht1"/>
        <w:tblpPr w:leftFromText="141" w:rightFromText="141" w:vertAnchor="text" w:horzAnchor="page" w:tblpX="2155" w:tblpY="239"/>
        <w:tblW w:w="0" w:type="auto"/>
        <w:tblLook w:val="04A0" w:firstRow="1" w:lastRow="0" w:firstColumn="1" w:lastColumn="0" w:noHBand="0" w:noVBand="1"/>
      </w:tblPr>
      <w:tblGrid>
        <w:gridCol w:w="566"/>
        <w:gridCol w:w="1429"/>
        <w:gridCol w:w="2678"/>
      </w:tblGrid>
      <w:tr w:rsidR="00F3563C" w:rsidRPr="00D10A3B" w14:paraId="627C3450" w14:textId="77777777" w:rsidTr="007C2D4D">
        <w:trPr>
          <w:trHeight w:val="404"/>
        </w:trPr>
        <w:tc>
          <w:tcPr>
            <w:tcW w:w="4673" w:type="dxa"/>
            <w:gridSpan w:val="3"/>
            <w:vAlign w:val="center"/>
          </w:tcPr>
          <w:p w14:paraId="124454F7" w14:textId="77777777" w:rsidR="00F3563C" w:rsidRDefault="00E77BCE"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 xml:space="preserve">7.30 u.: school </w:t>
            </w:r>
            <w:r w:rsidR="00F3563C">
              <w:rPr>
                <w:rFonts w:asciiTheme="majorHAnsi" w:hAnsiTheme="majorHAnsi" w:cs="Arial"/>
                <w:color w:val="002060"/>
                <w:shd w:val="clear" w:color="auto" w:fill="FFFFFF"/>
              </w:rPr>
              <w:t>open</w:t>
            </w:r>
          </w:p>
        </w:tc>
      </w:tr>
      <w:tr w:rsidR="00F3563C" w:rsidRPr="00D10A3B" w14:paraId="1AE59206" w14:textId="77777777" w:rsidTr="007C2D4D">
        <w:trPr>
          <w:trHeight w:val="404"/>
        </w:trPr>
        <w:tc>
          <w:tcPr>
            <w:tcW w:w="566" w:type="dxa"/>
            <w:vMerge w:val="restart"/>
            <w:textDirection w:val="btLr"/>
            <w:vAlign w:val="center"/>
          </w:tcPr>
          <w:p w14:paraId="51EFBDD3" w14:textId="77777777" w:rsidR="00F3563C" w:rsidRPr="00D10A3B" w:rsidRDefault="00F3563C" w:rsidP="007C2D4D">
            <w:pPr>
              <w:ind w:right="113"/>
              <w:jc w:val="cente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Voormiddag</w:t>
            </w:r>
          </w:p>
        </w:tc>
        <w:tc>
          <w:tcPr>
            <w:tcW w:w="1429" w:type="dxa"/>
            <w:vAlign w:val="center"/>
          </w:tcPr>
          <w:p w14:paraId="75521C8B" w14:textId="77777777" w:rsidR="00F3563C" w:rsidRPr="00D10A3B" w:rsidRDefault="00F3563C" w:rsidP="007C2D4D">
            <w:pP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1</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6A1DF8FB" w14:textId="77777777" w:rsidR="00F3563C" w:rsidRPr="00D10A3B" w:rsidRDefault="00E77BCE"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8.00 u. – 8.</w:t>
            </w:r>
            <w:r w:rsidR="00F3563C" w:rsidRPr="00D10A3B">
              <w:rPr>
                <w:rFonts w:asciiTheme="majorHAnsi" w:hAnsiTheme="majorHAnsi" w:cs="Arial"/>
                <w:color w:val="002060"/>
                <w:shd w:val="clear" w:color="auto" w:fill="FFFFFF"/>
              </w:rPr>
              <w:t>5</w:t>
            </w:r>
            <w:r>
              <w:rPr>
                <w:rFonts w:asciiTheme="majorHAnsi" w:hAnsiTheme="majorHAnsi" w:cs="Arial"/>
                <w:color w:val="002060"/>
                <w:shd w:val="clear" w:color="auto" w:fill="FFFFFF"/>
              </w:rPr>
              <w:t>0</w:t>
            </w:r>
            <w:r w:rsidR="00F3563C" w:rsidRPr="00D10A3B">
              <w:rPr>
                <w:rFonts w:asciiTheme="majorHAnsi" w:hAnsiTheme="majorHAnsi" w:cs="Arial"/>
                <w:color w:val="002060"/>
                <w:shd w:val="clear" w:color="auto" w:fill="FFFFFF"/>
              </w:rPr>
              <w:t xml:space="preserve"> u.</w:t>
            </w:r>
          </w:p>
        </w:tc>
      </w:tr>
      <w:tr w:rsidR="00F3563C" w:rsidRPr="00D10A3B" w14:paraId="6F2E034D" w14:textId="77777777" w:rsidTr="007C2D4D">
        <w:trPr>
          <w:trHeight w:val="444"/>
        </w:trPr>
        <w:tc>
          <w:tcPr>
            <w:tcW w:w="566" w:type="dxa"/>
            <w:vMerge/>
            <w:vAlign w:val="center"/>
          </w:tcPr>
          <w:p w14:paraId="741FA5AD" w14:textId="77777777" w:rsidR="00F3563C" w:rsidRPr="00D10A3B" w:rsidRDefault="00F3563C" w:rsidP="007C2D4D">
            <w:pPr>
              <w:jc w:val="center"/>
              <w:rPr>
                <w:rFonts w:asciiTheme="majorHAnsi" w:hAnsiTheme="majorHAnsi" w:cs="Arial"/>
                <w:color w:val="002060"/>
                <w:shd w:val="clear" w:color="auto" w:fill="FFFFFF"/>
              </w:rPr>
            </w:pPr>
          </w:p>
        </w:tc>
        <w:tc>
          <w:tcPr>
            <w:tcW w:w="1429" w:type="dxa"/>
            <w:vAlign w:val="center"/>
          </w:tcPr>
          <w:p w14:paraId="7D23D235" w14:textId="77777777" w:rsidR="00F3563C" w:rsidRPr="00D10A3B" w:rsidRDefault="00F3563C" w:rsidP="007C2D4D">
            <w:pP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2</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62443EE7" w14:textId="77777777" w:rsidR="00F3563C" w:rsidRPr="00D10A3B" w:rsidRDefault="00E77BCE"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8.</w:t>
            </w:r>
            <w:r w:rsidR="00F3563C" w:rsidRPr="00D10A3B">
              <w:rPr>
                <w:rFonts w:asciiTheme="majorHAnsi" w:hAnsiTheme="majorHAnsi" w:cs="Arial"/>
                <w:color w:val="002060"/>
                <w:shd w:val="clear" w:color="auto" w:fill="FFFFFF"/>
              </w:rPr>
              <w:t>5</w:t>
            </w:r>
            <w:r>
              <w:rPr>
                <w:rFonts w:asciiTheme="majorHAnsi" w:hAnsiTheme="majorHAnsi" w:cs="Arial"/>
                <w:color w:val="002060"/>
                <w:shd w:val="clear" w:color="auto" w:fill="FFFFFF"/>
              </w:rPr>
              <w:t>0</w:t>
            </w:r>
            <w:r w:rsidR="00962C76">
              <w:rPr>
                <w:rFonts w:asciiTheme="majorHAnsi" w:hAnsiTheme="majorHAnsi" w:cs="Arial"/>
                <w:color w:val="002060"/>
                <w:shd w:val="clear" w:color="auto" w:fill="FFFFFF"/>
              </w:rPr>
              <w:t xml:space="preserve"> u. – 9.40</w:t>
            </w:r>
            <w:r w:rsidR="00F3563C" w:rsidRPr="00D10A3B">
              <w:rPr>
                <w:rFonts w:asciiTheme="majorHAnsi" w:hAnsiTheme="majorHAnsi" w:cs="Arial"/>
                <w:color w:val="002060"/>
                <w:shd w:val="clear" w:color="auto" w:fill="FFFFFF"/>
              </w:rPr>
              <w:t xml:space="preserve"> u.</w:t>
            </w:r>
          </w:p>
        </w:tc>
      </w:tr>
      <w:tr w:rsidR="00F3563C" w:rsidRPr="00D10A3B" w14:paraId="19B7C964" w14:textId="77777777" w:rsidTr="007C2D4D">
        <w:trPr>
          <w:trHeight w:val="424"/>
        </w:trPr>
        <w:tc>
          <w:tcPr>
            <w:tcW w:w="566" w:type="dxa"/>
            <w:vMerge/>
            <w:vAlign w:val="center"/>
          </w:tcPr>
          <w:p w14:paraId="53418394" w14:textId="77777777" w:rsidR="00F3563C" w:rsidRPr="00D10A3B" w:rsidRDefault="00F3563C" w:rsidP="007C2D4D">
            <w:pPr>
              <w:jc w:val="center"/>
              <w:rPr>
                <w:rFonts w:asciiTheme="majorHAnsi" w:hAnsiTheme="majorHAnsi" w:cs="Arial"/>
                <w:color w:val="002060"/>
                <w:shd w:val="clear" w:color="auto" w:fill="FFFFFF"/>
              </w:rPr>
            </w:pPr>
          </w:p>
        </w:tc>
        <w:tc>
          <w:tcPr>
            <w:tcW w:w="1429" w:type="dxa"/>
            <w:shd w:val="clear" w:color="auto" w:fill="F2F2F2" w:themeFill="background1" w:themeFillShade="F2"/>
            <w:vAlign w:val="center"/>
          </w:tcPr>
          <w:p w14:paraId="1361A01B" w14:textId="77777777" w:rsidR="00F3563C" w:rsidRPr="00F7722A" w:rsidRDefault="00962C76" w:rsidP="00962C76">
            <w:pPr>
              <w:rPr>
                <w:rFonts w:asciiTheme="majorHAnsi" w:hAnsiTheme="majorHAnsi" w:cs="Arial"/>
                <w:color w:val="002060"/>
                <w:shd w:val="clear" w:color="auto" w:fill="FFFFFF"/>
              </w:rPr>
            </w:pPr>
            <w:r>
              <w:rPr>
                <w:rFonts w:asciiTheme="majorHAnsi" w:hAnsiTheme="majorHAnsi" w:cs="Arial"/>
                <w:color w:val="002060"/>
                <w:shd w:val="clear" w:color="auto" w:fill="FFFFFF"/>
              </w:rPr>
              <w:t>Studie</w:t>
            </w:r>
            <w:r w:rsidR="008E617E">
              <w:rPr>
                <w:rFonts w:asciiTheme="majorHAnsi" w:hAnsiTheme="majorHAnsi" w:cs="Arial"/>
                <w:color w:val="002060"/>
                <w:shd w:val="clear" w:color="auto" w:fill="FFFFFF"/>
              </w:rPr>
              <w:t xml:space="preserve"> /</w:t>
            </w:r>
            <w:r>
              <w:rPr>
                <w:rFonts w:asciiTheme="majorHAnsi" w:hAnsiTheme="majorHAnsi" w:cs="Arial"/>
                <w:color w:val="002060"/>
                <w:shd w:val="clear" w:color="auto" w:fill="FFFFFF"/>
              </w:rPr>
              <w:t xml:space="preserve"> 3</w:t>
            </w:r>
            <w:r w:rsidRPr="00962C76">
              <w:rPr>
                <w:rFonts w:asciiTheme="majorHAnsi" w:hAnsiTheme="majorHAnsi" w:cs="Arial"/>
                <w:color w:val="002060"/>
                <w:shd w:val="clear" w:color="auto" w:fill="FFFFFF"/>
                <w:vertAlign w:val="superscript"/>
              </w:rPr>
              <w:t>e</w:t>
            </w:r>
            <w:r>
              <w:rPr>
                <w:rFonts w:asciiTheme="majorHAnsi" w:hAnsiTheme="majorHAnsi" w:cs="Arial"/>
                <w:color w:val="002060"/>
                <w:shd w:val="clear" w:color="auto" w:fill="FFFFFF"/>
              </w:rPr>
              <w:t xml:space="preserve"> lesuur</w:t>
            </w:r>
            <w:r w:rsidR="008E617E">
              <w:rPr>
                <w:rFonts w:asciiTheme="majorHAnsi" w:hAnsiTheme="majorHAnsi" w:cs="Arial"/>
                <w:color w:val="002060"/>
                <w:shd w:val="clear" w:color="auto" w:fill="FFFFFF"/>
              </w:rPr>
              <w:t xml:space="preserve"> / training</w:t>
            </w:r>
          </w:p>
        </w:tc>
        <w:tc>
          <w:tcPr>
            <w:tcW w:w="2678" w:type="dxa"/>
            <w:shd w:val="clear" w:color="auto" w:fill="F2F2F2" w:themeFill="background1" w:themeFillShade="F2"/>
            <w:vAlign w:val="center"/>
          </w:tcPr>
          <w:p w14:paraId="2347EF65" w14:textId="79866D59" w:rsidR="00F3563C" w:rsidRPr="00F7722A" w:rsidRDefault="00962C76"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9.40</w:t>
            </w:r>
            <w:r w:rsidR="00E82227">
              <w:rPr>
                <w:rFonts w:asciiTheme="majorHAnsi" w:hAnsiTheme="majorHAnsi" w:cs="Arial"/>
                <w:color w:val="002060"/>
                <w:shd w:val="clear" w:color="auto" w:fill="FFFFFF"/>
              </w:rPr>
              <w:t xml:space="preserve"> u. – 10.3</w:t>
            </w:r>
            <w:r w:rsidR="00F3563C" w:rsidRPr="00F7722A">
              <w:rPr>
                <w:rFonts w:asciiTheme="majorHAnsi" w:hAnsiTheme="majorHAnsi" w:cs="Arial"/>
                <w:color w:val="002060"/>
                <w:shd w:val="clear" w:color="auto" w:fill="FFFFFF"/>
              </w:rPr>
              <w:t>0 u.</w:t>
            </w:r>
          </w:p>
        </w:tc>
      </w:tr>
      <w:tr w:rsidR="00F3563C" w:rsidRPr="00D10A3B" w14:paraId="695F7878" w14:textId="77777777" w:rsidTr="007C2D4D">
        <w:trPr>
          <w:trHeight w:val="424"/>
        </w:trPr>
        <w:tc>
          <w:tcPr>
            <w:tcW w:w="566" w:type="dxa"/>
            <w:vMerge/>
            <w:vAlign w:val="center"/>
          </w:tcPr>
          <w:p w14:paraId="3AB5B0AF" w14:textId="77777777" w:rsidR="00F3563C" w:rsidRPr="00D10A3B" w:rsidRDefault="00F3563C" w:rsidP="007C2D4D">
            <w:pPr>
              <w:jc w:val="center"/>
              <w:rPr>
                <w:rFonts w:asciiTheme="majorHAnsi" w:hAnsiTheme="majorHAnsi" w:cs="Arial"/>
                <w:color w:val="002060"/>
                <w:shd w:val="clear" w:color="auto" w:fill="FFFFFF"/>
              </w:rPr>
            </w:pPr>
          </w:p>
        </w:tc>
        <w:tc>
          <w:tcPr>
            <w:tcW w:w="1429" w:type="dxa"/>
            <w:vAlign w:val="center"/>
          </w:tcPr>
          <w:p w14:paraId="6747FB9E" w14:textId="77777777" w:rsidR="00F3563C" w:rsidRPr="00D10A3B" w:rsidRDefault="00962C76"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4</w:t>
            </w:r>
            <w:r w:rsidR="00F3563C" w:rsidRPr="00D10A3B">
              <w:rPr>
                <w:rFonts w:asciiTheme="majorHAnsi" w:hAnsiTheme="majorHAnsi" w:cs="Arial"/>
                <w:color w:val="002060"/>
                <w:shd w:val="clear" w:color="auto" w:fill="FFFFFF"/>
                <w:vertAlign w:val="superscript"/>
              </w:rPr>
              <w:t>e</w:t>
            </w:r>
            <w:r w:rsidR="00F3563C" w:rsidRPr="00D10A3B">
              <w:rPr>
                <w:rFonts w:asciiTheme="majorHAnsi" w:hAnsiTheme="majorHAnsi" w:cs="Arial"/>
                <w:color w:val="002060"/>
                <w:shd w:val="clear" w:color="auto" w:fill="FFFFFF"/>
              </w:rPr>
              <w:t xml:space="preserve"> lesuur</w:t>
            </w:r>
            <w:r w:rsidR="008E617E">
              <w:rPr>
                <w:rFonts w:asciiTheme="majorHAnsi" w:hAnsiTheme="majorHAnsi" w:cs="Arial"/>
                <w:color w:val="002060"/>
                <w:shd w:val="clear" w:color="auto" w:fill="FFFFFF"/>
              </w:rPr>
              <w:t xml:space="preserve"> / training</w:t>
            </w:r>
          </w:p>
        </w:tc>
        <w:tc>
          <w:tcPr>
            <w:tcW w:w="2678" w:type="dxa"/>
            <w:vAlign w:val="center"/>
          </w:tcPr>
          <w:p w14:paraId="4F8CD8A1" w14:textId="0DAF7FA7" w:rsidR="00F3563C" w:rsidRPr="00D10A3B" w:rsidRDefault="00E82227"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10.35 u. – 11.25</w:t>
            </w:r>
            <w:r w:rsidR="00F3563C" w:rsidRPr="00D10A3B">
              <w:rPr>
                <w:rFonts w:asciiTheme="majorHAnsi" w:hAnsiTheme="majorHAnsi" w:cs="Arial"/>
                <w:color w:val="002060"/>
                <w:shd w:val="clear" w:color="auto" w:fill="FFFFFF"/>
              </w:rPr>
              <w:t xml:space="preserve"> u.</w:t>
            </w:r>
          </w:p>
        </w:tc>
      </w:tr>
      <w:tr w:rsidR="00F3563C" w:rsidRPr="00D10A3B" w14:paraId="02456D8A" w14:textId="77777777" w:rsidTr="007C2D4D">
        <w:trPr>
          <w:trHeight w:val="424"/>
        </w:trPr>
        <w:tc>
          <w:tcPr>
            <w:tcW w:w="566" w:type="dxa"/>
            <w:vMerge/>
            <w:vAlign w:val="center"/>
          </w:tcPr>
          <w:p w14:paraId="0E9D8796" w14:textId="77777777" w:rsidR="00F3563C" w:rsidRPr="00D10A3B" w:rsidRDefault="00F3563C" w:rsidP="007C2D4D">
            <w:pPr>
              <w:jc w:val="center"/>
              <w:rPr>
                <w:rFonts w:asciiTheme="majorHAnsi" w:hAnsiTheme="majorHAnsi" w:cs="Arial"/>
                <w:color w:val="002060"/>
                <w:shd w:val="clear" w:color="auto" w:fill="FFFFFF"/>
              </w:rPr>
            </w:pPr>
          </w:p>
        </w:tc>
        <w:tc>
          <w:tcPr>
            <w:tcW w:w="1429" w:type="dxa"/>
            <w:vAlign w:val="center"/>
          </w:tcPr>
          <w:p w14:paraId="4C673FDC" w14:textId="77777777" w:rsidR="00F3563C" w:rsidRPr="00D10A3B" w:rsidRDefault="00962C76"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5</w:t>
            </w:r>
            <w:r w:rsidR="00F3563C" w:rsidRPr="00D10A3B">
              <w:rPr>
                <w:rFonts w:asciiTheme="majorHAnsi" w:hAnsiTheme="majorHAnsi" w:cs="Arial"/>
                <w:color w:val="002060"/>
                <w:shd w:val="clear" w:color="auto" w:fill="FFFFFF"/>
                <w:vertAlign w:val="superscript"/>
              </w:rPr>
              <w:t>e</w:t>
            </w:r>
            <w:r w:rsidR="00F3563C" w:rsidRPr="00D10A3B">
              <w:rPr>
                <w:rFonts w:asciiTheme="majorHAnsi" w:hAnsiTheme="majorHAnsi" w:cs="Arial"/>
                <w:color w:val="002060"/>
                <w:shd w:val="clear" w:color="auto" w:fill="FFFFFF"/>
              </w:rPr>
              <w:t xml:space="preserve"> lesuur</w:t>
            </w:r>
            <w:r w:rsidR="008E617E">
              <w:rPr>
                <w:rFonts w:asciiTheme="majorHAnsi" w:hAnsiTheme="majorHAnsi" w:cs="Arial"/>
                <w:color w:val="002060"/>
                <w:shd w:val="clear" w:color="auto" w:fill="FFFFFF"/>
              </w:rPr>
              <w:t xml:space="preserve"> / training</w:t>
            </w:r>
          </w:p>
        </w:tc>
        <w:tc>
          <w:tcPr>
            <w:tcW w:w="2678" w:type="dxa"/>
            <w:vAlign w:val="center"/>
          </w:tcPr>
          <w:p w14:paraId="3009C7DE" w14:textId="15C9CE48" w:rsidR="00F3563C" w:rsidRPr="00D10A3B" w:rsidRDefault="00E82227"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11.25 u. – 12.15</w:t>
            </w:r>
            <w:r w:rsidR="00F3563C" w:rsidRPr="00D10A3B">
              <w:rPr>
                <w:rFonts w:asciiTheme="majorHAnsi" w:hAnsiTheme="majorHAnsi" w:cs="Arial"/>
                <w:color w:val="002060"/>
                <w:shd w:val="clear" w:color="auto" w:fill="FFFFFF"/>
              </w:rPr>
              <w:t xml:space="preserve"> u.</w:t>
            </w:r>
          </w:p>
        </w:tc>
      </w:tr>
      <w:tr w:rsidR="00F3563C" w:rsidRPr="00307527" w14:paraId="1C11F4FF" w14:textId="77777777" w:rsidTr="007C2D4D">
        <w:trPr>
          <w:trHeight w:val="424"/>
        </w:trPr>
        <w:tc>
          <w:tcPr>
            <w:tcW w:w="1995" w:type="dxa"/>
            <w:gridSpan w:val="2"/>
            <w:shd w:val="clear" w:color="auto" w:fill="F2F2F2" w:themeFill="background1" w:themeFillShade="F2"/>
            <w:vAlign w:val="center"/>
          </w:tcPr>
          <w:p w14:paraId="3C87EB19" w14:textId="77777777" w:rsidR="00F3563C" w:rsidRPr="00F7722A" w:rsidRDefault="00F3563C" w:rsidP="007C2D4D">
            <w:pPr>
              <w:rPr>
                <w:rFonts w:asciiTheme="majorHAnsi" w:hAnsiTheme="majorHAnsi" w:cs="Arial"/>
                <w:color w:val="002060"/>
                <w:shd w:val="clear" w:color="auto" w:fill="FFFFFF"/>
              </w:rPr>
            </w:pPr>
            <w:r w:rsidRPr="00F7722A">
              <w:rPr>
                <w:rFonts w:asciiTheme="majorHAnsi" w:hAnsiTheme="majorHAnsi" w:cs="Arial"/>
                <w:color w:val="002060"/>
                <w:shd w:val="clear" w:color="auto" w:fill="FFFFFF"/>
              </w:rPr>
              <w:t>middagpauze</w:t>
            </w:r>
          </w:p>
        </w:tc>
        <w:tc>
          <w:tcPr>
            <w:tcW w:w="2678" w:type="dxa"/>
            <w:shd w:val="clear" w:color="auto" w:fill="F2F2F2" w:themeFill="background1" w:themeFillShade="F2"/>
            <w:vAlign w:val="center"/>
          </w:tcPr>
          <w:p w14:paraId="4552FF1E" w14:textId="77777777" w:rsidR="00F3563C" w:rsidRPr="00F7722A" w:rsidRDefault="00962C76"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12.45 u. – 13.3</w:t>
            </w:r>
            <w:r w:rsidR="00F3563C" w:rsidRPr="00F7722A">
              <w:rPr>
                <w:rFonts w:asciiTheme="majorHAnsi" w:hAnsiTheme="majorHAnsi" w:cs="Arial"/>
                <w:color w:val="002060"/>
                <w:shd w:val="clear" w:color="auto" w:fill="FFFFFF"/>
              </w:rPr>
              <w:t>0 u.</w:t>
            </w:r>
          </w:p>
        </w:tc>
      </w:tr>
      <w:tr w:rsidR="00F3563C" w:rsidRPr="00D10A3B" w14:paraId="00E307AA" w14:textId="77777777" w:rsidTr="007C2D4D">
        <w:trPr>
          <w:trHeight w:val="404"/>
        </w:trPr>
        <w:tc>
          <w:tcPr>
            <w:tcW w:w="566" w:type="dxa"/>
            <w:vMerge w:val="restart"/>
            <w:textDirection w:val="btLr"/>
            <w:vAlign w:val="center"/>
          </w:tcPr>
          <w:p w14:paraId="77F09EF8" w14:textId="77777777" w:rsidR="00F3563C" w:rsidRPr="00D10A3B" w:rsidRDefault="00F3563C" w:rsidP="007C2D4D">
            <w:pPr>
              <w:ind w:right="113"/>
              <w:jc w:val="cente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Namiddag</w:t>
            </w:r>
          </w:p>
        </w:tc>
        <w:tc>
          <w:tcPr>
            <w:tcW w:w="1429" w:type="dxa"/>
            <w:vAlign w:val="center"/>
          </w:tcPr>
          <w:p w14:paraId="650F831B" w14:textId="77777777" w:rsidR="00F3563C" w:rsidRPr="00D10A3B" w:rsidRDefault="00DF41ED"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6</w:t>
            </w:r>
            <w:r w:rsidR="00F3563C" w:rsidRPr="00D10A3B">
              <w:rPr>
                <w:rFonts w:asciiTheme="majorHAnsi" w:hAnsiTheme="majorHAnsi" w:cs="Arial"/>
                <w:color w:val="002060"/>
                <w:shd w:val="clear" w:color="auto" w:fill="FFFFFF"/>
                <w:vertAlign w:val="superscript"/>
              </w:rPr>
              <w:t>e</w:t>
            </w:r>
            <w:r>
              <w:rPr>
                <w:rFonts w:asciiTheme="majorHAnsi" w:hAnsiTheme="majorHAnsi" w:cs="Arial"/>
                <w:color w:val="002060"/>
                <w:shd w:val="clear" w:color="auto" w:fill="FFFFFF"/>
              </w:rPr>
              <w:t xml:space="preserve"> lesuur</w:t>
            </w:r>
          </w:p>
        </w:tc>
        <w:tc>
          <w:tcPr>
            <w:tcW w:w="2678" w:type="dxa"/>
            <w:vAlign w:val="center"/>
          </w:tcPr>
          <w:p w14:paraId="1F259C1F" w14:textId="77777777" w:rsidR="00F3563C" w:rsidRPr="00D10A3B" w:rsidRDefault="00DF41ED"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13.30 u. – 14.2</w:t>
            </w:r>
            <w:r w:rsidR="00F3563C" w:rsidRPr="00D10A3B">
              <w:rPr>
                <w:rFonts w:asciiTheme="majorHAnsi" w:hAnsiTheme="majorHAnsi" w:cs="Arial"/>
                <w:color w:val="002060"/>
                <w:shd w:val="clear" w:color="auto" w:fill="FFFFFF"/>
              </w:rPr>
              <w:t>0 u.</w:t>
            </w:r>
          </w:p>
        </w:tc>
      </w:tr>
      <w:tr w:rsidR="00F3563C" w:rsidRPr="00D10A3B" w14:paraId="62ED4389" w14:textId="77777777" w:rsidTr="007C2D4D">
        <w:trPr>
          <w:trHeight w:val="424"/>
        </w:trPr>
        <w:tc>
          <w:tcPr>
            <w:tcW w:w="566" w:type="dxa"/>
            <w:vMerge/>
            <w:vAlign w:val="center"/>
          </w:tcPr>
          <w:p w14:paraId="20A9B34A" w14:textId="77777777" w:rsidR="00F3563C" w:rsidRPr="00D10A3B" w:rsidRDefault="00F3563C" w:rsidP="007C2D4D">
            <w:pPr>
              <w:jc w:val="center"/>
              <w:rPr>
                <w:rFonts w:asciiTheme="majorHAnsi" w:hAnsiTheme="majorHAnsi" w:cs="Arial"/>
                <w:color w:val="002060"/>
                <w:shd w:val="clear" w:color="auto" w:fill="FFFFFF"/>
              </w:rPr>
            </w:pPr>
          </w:p>
        </w:tc>
        <w:tc>
          <w:tcPr>
            <w:tcW w:w="1429" w:type="dxa"/>
            <w:vAlign w:val="center"/>
          </w:tcPr>
          <w:p w14:paraId="294FF002" w14:textId="77777777" w:rsidR="00F3563C" w:rsidRPr="00D10A3B" w:rsidRDefault="00DF41ED"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7</w:t>
            </w:r>
            <w:r w:rsidR="00F3563C" w:rsidRPr="00D10A3B">
              <w:rPr>
                <w:rFonts w:asciiTheme="majorHAnsi" w:hAnsiTheme="majorHAnsi" w:cs="Arial"/>
                <w:color w:val="002060"/>
                <w:shd w:val="clear" w:color="auto" w:fill="FFFFFF"/>
                <w:vertAlign w:val="superscript"/>
              </w:rPr>
              <w:t>e</w:t>
            </w:r>
            <w:r w:rsidR="00F3563C" w:rsidRPr="00D10A3B">
              <w:rPr>
                <w:rFonts w:asciiTheme="majorHAnsi" w:hAnsiTheme="majorHAnsi" w:cs="Arial"/>
                <w:color w:val="002060"/>
                <w:shd w:val="clear" w:color="auto" w:fill="FFFFFF"/>
              </w:rPr>
              <w:t xml:space="preserve"> lesuur</w:t>
            </w:r>
          </w:p>
        </w:tc>
        <w:tc>
          <w:tcPr>
            <w:tcW w:w="2678" w:type="dxa"/>
            <w:vAlign w:val="center"/>
          </w:tcPr>
          <w:p w14:paraId="7AB73EB3" w14:textId="77777777" w:rsidR="00F3563C" w:rsidRPr="00D10A3B" w:rsidRDefault="00DF41ED"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14.20 u. – 15</w:t>
            </w:r>
            <w:r w:rsidR="008E617E">
              <w:rPr>
                <w:rFonts w:asciiTheme="majorHAnsi" w:hAnsiTheme="majorHAnsi" w:cs="Arial"/>
                <w:color w:val="002060"/>
                <w:shd w:val="clear" w:color="auto" w:fill="FFFFFF"/>
              </w:rPr>
              <w:t>.1</w:t>
            </w:r>
            <w:r w:rsidR="00F3563C" w:rsidRPr="00D10A3B">
              <w:rPr>
                <w:rFonts w:asciiTheme="majorHAnsi" w:hAnsiTheme="majorHAnsi" w:cs="Arial"/>
                <w:color w:val="002060"/>
                <w:shd w:val="clear" w:color="auto" w:fill="FFFFFF"/>
              </w:rPr>
              <w:t>0 u.</w:t>
            </w:r>
          </w:p>
        </w:tc>
      </w:tr>
      <w:tr w:rsidR="00F3563C" w:rsidRPr="00D10A3B" w14:paraId="72A37FA4" w14:textId="77777777" w:rsidTr="007C2D4D">
        <w:trPr>
          <w:trHeight w:val="424"/>
        </w:trPr>
        <w:tc>
          <w:tcPr>
            <w:tcW w:w="566" w:type="dxa"/>
            <w:vMerge/>
            <w:vAlign w:val="center"/>
          </w:tcPr>
          <w:p w14:paraId="4344D395" w14:textId="77777777" w:rsidR="00F3563C" w:rsidRPr="00D10A3B" w:rsidRDefault="00F3563C" w:rsidP="007C2D4D">
            <w:pPr>
              <w:jc w:val="center"/>
              <w:rPr>
                <w:rFonts w:asciiTheme="majorHAnsi" w:hAnsiTheme="majorHAnsi" w:cs="Arial"/>
                <w:color w:val="002060"/>
                <w:shd w:val="clear" w:color="auto" w:fill="FFFFFF"/>
              </w:rPr>
            </w:pPr>
          </w:p>
        </w:tc>
        <w:tc>
          <w:tcPr>
            <w:tcW w:w="1429" w:type="dxa"/>
            <w:vAlign w:val="center"/>
          </w:tcPr>
          <w:p w14:paraId="4275DBC9" w14:textId="77777777" w:rsidR="00F3563C" w:rsidRPr="00D10A3B" w:rsidRDefault="00DF41ED"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8</w:t>
            </w:r>
            <w:r w:rsidR="00F3563C" w:rsidRPr="00D10A3B">
              <w:rPr>
                <w:rFonts w:asciiTheme="majorHAnsi" w:hAnsiTheme="majorHAnsi" w:cs="Arial"/>
                <w:color w:val="002060"/>
                <w:shd w:val="clear" w:color="auto" w:fill="FFFFFF"/>
                <w:vertAlign w:val="superscript"/>
              </w:rPr>
              <w:t>e</w:t>
            </w:r>
            <w:r w:rsidR="00F3563C" w:rsidRPr="00D10A3B">
              <w:rPr>
                <w:rFonts w:asciiTheme="majorHAnsi" w:hAnsiTheme="majorHAnsi" w:cs="Arial"/>
                <w:color w:val="002060"/>
                <w:shd w:val="clear" w:color="auto" w:fill="FFFFFF"/>
              </w:rPr>
              <w:t xml:space="preserve"> lesuur</w:t>
            </w:r>
          </w:p>
        </w:tc>
        <w:tc>
          <w:tcPr>
            <w:tcW w:w="2678" w:type="dxa"/>
            <w:vAlign w:val="center"/>
          </w:tcPr>
          <w:p w14:paraId="3E7D93FF" w14:textId="77777777" w:rsidR="00F3563C" w:rsidRPr="00D10A3B" w:rsidRDefault="008E617E"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15.10 u. – 16.00</w:t>
            </w:r>
            <w:r w:rsidR="00F3563C" w:rsidRPr="00D10A3B">
              <w:rPr>
                <w:rFonts w:asciiTheme="majorHAnsi" w:hAnsiTheme="majorHAnsi" w:cs="Arial"/>
                <w:color w:val="002060"/>
                <w:shd w:val="clear" w:color="auto" w:fill="FFFFFF"/>
              </w:rPr>
              <w:t xml:space="preserve"> u.</w:t>
            </w:r>
          </w:p>
        </w:tc>
      </w:tr>
      <w:tr w:rsidR="00F3563C" w:rsidRPr="00D10A3B" w14:paraId="59DD0C69" w14:textId="77777777" w:rsidTr="007C2D4D">
        <w:trPr>
          <w:trHeight w:val="424"/>
        </w:trPr>
        <w:tc>
          <w:tcPr>
            <w:tcW w:w="566" w:type="dxa"/>
            <w:vMerge/>
            <w:vAlign w:val="center"/>
          </w:tcPr>
          <w:p w14:paraId="0564A6E6" w14:textId="77777777" w:rsidR="00F3563C" w:rsidRPr="00D10A3B" w:rsidRDefault="00F3563C" w:rsidP="007C2D4D">
            <w:pPr>
              <w:jc w:val="center"/>
              <w:rPr>
                <w:rFonts w:asciiTheme="majorHAnsi" w:hAnsiTheme="majorHAnsi" w:cs="Arial"/>
                <w:color w:val="002060"/>
                <w:shd w:val="clear" w:color="auto" w:fill="FFFFFF"/>
              </w:rPr>
            </w:pPr>
          </w:p>
        </w:tc>
        <w:tc>
          <w:tcPr>
            <w:tcW w:w="1429" w:type="dxa"/>
            <w:vAlign w:val="center"/>
          </w:tcPr>
          <w:p w14:paraId="016383D3" w14:textId="77777777" w:rsidR="00F3563C" w:rsidRPr="00D10A3B" w:rsidRDefault="00DF41ED" w:rsidP="007C2D4D">
            <w:pPr>
              <w:rPr>
                <w:rFonts w:asciiTheme="majorHAnsi" w:hAnsiTheme="majorHAnsi" w:cs="Arial"/>
                <w:color w:val="002060"/>
                <w:shd w:val="clear" w:color="auto" w:fill="FFFFFF"/>
              </w:rPr>
            </w:pPr>
            <w:r>
              <w:rPr>
                <w:rFonts w:asciiTheme="majorHAnsi" w:hAnsiTheme="majorHAnsi" w:cs="Arial"/>
                <w:color w:val="002060"/>
                <w:shd w:val="clear" w:color="auto" w:fill="FFFFFF"/>
              </w:rPr>
              <w:t>9</w:t>
            </w:r>
            <w:r w:rsidR="00F3563C" w:rsidRPr="00D10A3B">
              <w:rPr>
                <w:rFonts w:asciiTheme="majorHAnsi" w:hAnsiTheme="majorHAnsi" w:cs="Arial"/>
                <w:color w:val="002060"/>
                <w:shd w:val="clear" w:color="auto" w:fill="FFFFFF"/>
                <w:vertAlign w:val="superscript"/>
              </w:rPr>
              <w:t>e</w:t>
            </w:r>
            <w:r w:rsidR="00F3563C" w:rsidRPr="00D10A3B">
              <w:rPr>
                <w:rFonts w:asciiTheme="majorHAnsi" w:hAnsiTheme="majorHAnsi" w:cs="Arial"/>
                <w:color w:val="002060"/>
                <w:shd w:val="clear" w:color="auto" w:fill="FFFFFF"/>
              </w:rPr>
              <w:t xml:space="preserve"> lesuur</w:t>
            </w:r>
          </w:p>
        </w:tc>
        <w:tc>
          <w:tcPr>
            <w:tcW w:w="2678" w:type="dxa"/>
            <w:vAlign w:val="center"/>
          </w:tcPr>
          <w:p w14:paraId="61C4E6F4" w14:textId="77777777" w:rsidR="00F3563C" w:rsidRPr="00D10A3B" w:rsidRDefault="008E617E" w:rsidP="007C2D4D">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16.00 u. – 16.</w:t>
            </w:r>
            <w:r w:rsidR="00F3563C" w:rsidRPr="00D10A3B">
              <w:rPr>
                <w:rFonts w:asciiTheme="majorHAnsi" w:hAnsiTheme="majorHAnsi" w:cs="Arial"/>
                <w:color w:val="002060"/>
                <w:shd w:val="clear" w:color="auto" w:fill="FFFFFF"/>
              </w:rPr>
              <w:t>5</w:t>
            </w:r>
            <w:r>
              <w:rPr>
                <w:rFonts w:asciiTheme="majorHAnsi" w:hAnsiTheme="majorHAnsi" w:cs="Arial"/>
                <w:color w:val="002060"/>
                <w:shd w:val="clear" w:color="auto" w:fill="FFFFFF"/>
              </w:rPr>
              <w:t>0</w:t>
            </w:r>
            <w:r w:rsidR="00F3563C" w:rsidRPr="00D10A3B">
              <w:rPr>
                <w:rFonts w:asciiTheme="majorHAnsi" w:hAnsiTheme="majorHAnsi" w:cs="Arial"/>
                <w:color w:val="002060"/>
                <w:shd w:val="clear" w:color="auto" w:fill="FFFFFF"/>
              </w:rPr>
              <w:t xml:space="preserve"> u.</w:t>
            </w:r>
          </w:p>
        </w:tc>
      </w:tr>
    </w:tbl>
    <w:p w14:paraId="1032016C" w14:textId="77777777" w:rsidR="00F3563C" w:rsidRDefault="00F3563C" w:rsidP="00F3563C">
      <w:pPr>
        <w:jc w:val="both"/>
        <w:rPr>
          <w:rFonts w:asciiTheme="majorHAnsi" w:eastAsiaTheme="minorHAnsi" w:hAnsiTheme="majorHAnsi" w:cs="Arial"/>
          <w:color w:val="002060"/>
          <w:shd w:val="clear" w:color="auto" w:fill="FFFFFF"/>
        </w:rPr>
      </w:pPr>
    </w:p>
    <w:p w14:paraId="696D4793" w14:textId="77777777" w:rsidR="00F3563C" w:rsidRDefault="00F3563C" w:rsidP="00F3563C">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De</w:t>
      </w:r>
      <w:r w:rsidR="008E617E">
        <w:rPr>
          <w:rFonts w:asciiTheme="majorHAnsi" w:eastAsiaTheme="minorHAnsi" w:hAnsiTheme="majorHAnsi" w:cs="Arial"/>
          <w:color w:val="002060"/>
          <w:shd w:val="clear" w:color="auto" w:fill="FFFFFF"/>
        </w:rPr>
        <w:t xml:space="preserve"> school is ’s morgens open om 7.30 u. We verwachten dat je om 8.00 uur in de klas zit</w:t>
      </w:r>
      <w:r>
        <w:rPr>
          <w:rFonts w:asciiTheme="majorHAnsi" w:eastAsiaTheme="minorHAnsi" w:hAnsiTheme="majorHAnsi" w:cs="Arial"/>
          <w:color w:val="002060"/>
          <w:shd w:val="clear" w:color="auto" w:fill="FFFFFF"/>
        </w:rPr>
        <w:t xml:space="preserve">.  </w:t>
      </w:r>
    </w:p>
    <w:p w14:paraId="205FCD36" w14:textId="77777777" w:rsidR="00F3563C" w:rsidRDefault="00F3563C" w:rsidP="00F3563C">
      <w:pPr>
        <w:ind w:left="5760"/>
        <w:jc w:val="both"/>
        <w:rPr>
          <w:rFonts w:asciiTheme="majorHAnsi" w:eastAsiaTheme="minorHAnsi" w:hAnsiTheme="majorHAnsi" w:cs="Arial"/>
          <w:color w:val="002060"/>
          <w:shd w:val="clear" w:color="auto" w:fill="FFFFFF"/>
        </w:rPr>
      </w:pPr>
    </w:p>
    <w:p w14:paraId="16505F4B" w14:textId="3BA58EB0" w:rsidR="00F3563C" w:rsidRDefault="00F3563C" w:rsidP="00F3563C">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 xml:space="preserve">Elke klas heeft een individueel lessenrooster. </w:t>
      </w:r>
    </w:p>
    <w:p w14:paraId="24648F73" w14:textId="76F875A6" w:rsidR="00F3563C" w:rsidRDefault="00F3563C" w:rsidP="00F3563C">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 xml:space="preserve">Om organisatorische redenen </w:t>
      </w:r>
      <w:r w:rsidR="008E617E">
        <w:rPr>
          <w:rFonts w:asciiTheme="majorHAnsi" w:eastAsiaTheme="minorHAnsi" w:hAnsiTheme="majorHAnsi" w:cs="Arial"/>
          <w:color w:val="002060"/>
          <w:shd w:val="clear" w:color="auto" w:fill="FFFFFF"/>
        </w:rPr>
        <w:t>kan een lesdag</w:t>
      </w:r>
      <w:r>
        <w:rPr>
          <w:rFonts w:asciiTheme="majorHAnsi" w:eastAsiaTheme="minorHAnsi" w:hAnsiTheme="majorHAnsi" w:cs="Arial"/>
          <w:color w:val="002060"/>
          <w:shd w:val="clear" w:color="auto" w:fill="FFFFFF"/>
        </w:rPr>
        <w:t xml:space="preserve"> vroeger </w:t>
      </w:r>
      <w:r w:rsidR="00B85F14">
        <w:rPr>
          <w:rFonts w:asciiTheme="majorHAnsi" w:eastAsiaTheme="minorHAnsi" w:hAnsiTheme="majorHAnsi" w:cs="Arial"/>
          <w:color w:val="002060"/>
          <w:shd w:val="clear" w:color="auto" w:fill="FFFFFF"/>
        </w:rPr>
        <w:t xml:space="preserve">of later </w:t>
      </w:r>
      <w:r>
        <w:rPr>
          <w:rFonts w:asciiTheme="majorHAnsi" w:eastAsiaTheme="minorHAnsi" w:hAnsiTheme="majorHAnsi" w:cs="Arial"/>
          <w:color w:val="002060"/>
          <w:shd w:val="clear" w:color="auto" w:fill="FFFFFF"/>
        </w:rPr>
        <w:t>eindigen dan het achtste lesuur.</w:t>
      </w:r>
    </w:p>
    <w:p w14:paraId="40DFE207" w14:textId="77777777" w:rsidR="00F3563C" w:rsidRDefault="00F3563C" w:rsidP="00F3563C">
      <w:pPr>
        <w:ind w:left="720"/>
        <w:jc w:val="both"/>
        <w:rPr>
          <w:rFonts w:asciiTheme="majorHAnsi" w:eastAsiaTheme="minorHAnsi" w:hAnsiTheme="majorHAnsi" w:cs="Arial"/>
          <w:color w:val="002060"/>
          <w:shd w:val="clear" w:color="auto" w:fill="FFFFFF"/>
        </w:rPr>
      </w:pPr>
    </w:p>
    <w:p w14:paraId="67EF09AC" w14:textId="462D66E5" w:rsidR="00F3563C" w:rsidRDefault="007C535F" w:rsidP="00F3563C">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Elke klas krijgt een op maat gemaakt lessenrooster waar lessen op woensdagnamiddag ingepland kunnen worden.</w:t>
      </w:r>
    </w:p>
    <w:p w14:paraId="56D14398" w14:textId="77777777" w:rsidR="00542612" w:rsidRDefault="00542612" w:rsidP="00F3563C">
      <w:pPr>
        <w:ind w:left="5760"/>
        <w:jc w:val="both"/>
        <w:rPr>
          <w:rFonts w:asciiTheme="majorHAnsi" w:eastAsiaTheme="minorHAnsi" w:hAnsiTheme="majorHAnsi" w:cs="Arial"/>
          <w:color w:val="002060"/>
          <w:shd w:val="clear" w:color="auto" w:fill="FFFFFF"/>
        </w:rPr>
      </w:pPr>
    </w:p>
    <w:p w14:paraId="50A8EB58" w14:textId="77777777" w:rsidR="00542612" w:rsidRDefault="00542612" w:rsidP="00F3563C">
      <w:pPr>
        <w:ind w:left="5760"/>
        <w:jc w:val="both"/>
        <w:rPr>
          <w:rFonts w:asciiTheme="majorHAnsi" w:eastAsiaTheme="minorHAnsi" w:hAnsiTheme="majorHAnsi" w:cs="Arial"/>
          <w:color w:val="002060"/>
          <w:shd w:val="clear" w:color="auto" w:fill="FFFFFF"/>
        </w:rPr>
      </w:pPr>
    </w:p>
    <w:p w14:paraId="35A17A1E" w14:textId="77777777" w:rsidR="00381DDA" w:rsidRPr="00D10A3B" w:rsidRDefault="00381DDA" w:rsidP="00F3563C">
      <w:pPr>
        <w:ind w:left="5760"/>
        <w:jc w:val="both"/>
        <w:rPr>
          <w:rFonts w:asciiTheme="majorHAnsi" w:eastAsiaTheme="minorHAnsi" w:hAnsiTheme="majorHAnsi" w:cs="Arial"/>
          <w:color w:val="002060"/>
          <w:shd w:val="clear" w:color="auto" w:fill="FFFFFF"/>
        </w:rPr>
      </w:pPr>
    </w:p>
    <w:p w14:paraId="5852F13C" w14:textId="77777777" w:rsidR="00F3563C" w:rsidRDefault="00F3563C" w:rsidP="00F3563C">
      <w:pPr>
        <w:jc w:val="both"/>
        <w:rPr>
          <w:rFonts w:asciiTheme="majorHAnsi" w:eastAsiaTheme="minorHAnsi" w:hAnsiTheme="majorHAnsi" w:cs="Arial"/>
          <w:color w:val="002060"/>
          <w:shd w:val="clear" w:color="auto" w:fill="FFFFFF"/>
        </w:rPr>
      </w:pPr>
    </w:p>
    <w:p w14:paraId="00FD7E44" w14:textId="77777777" w:rsidR="008E617E" w:rsidRDefault="008E617E" w:rsidP="00F3563C">
      <w:pPr>
        <w:jc w:val="both"/>
        <w:rPr>
          <w:rFonts w:asciiTheme="majorHAnsi" w:eastAsiaTheme="minorHAnsi" w:hAnsiTheme="majorHAnsi" w:cs="Arial"/>
          <w:color w:val="002060"/>
          <w:shd w:val="clear" w:color="auto" w:fill="FFFFFF"/>
        </w:rPr>
      </w:pPr>
    </w:p>
    <w:p w14:paraId="46C35E76" w14:textId="211D71AD" w:rsidR="008E617E" w:rsidRDefault="008E617E" w:rsidP="00F3563C">
      <w:pPr>
        <w:jc w:val="both"/>
        <w:rPr>
          <w:rFonts w:asciiTheme="majorHAnsi" w:eastAsiaTheme="minorHAnsi" w:hAnsiTheme="majorHAnsi" w:cs="Arial"/>
          <w:color w:val="002060"/>
          <w:shd w:val="clear" w:color="auto" w:fill="FFFFFF"/>
        </w:rPr>
      </w:pPr>
    </w:p>
    <w:p w14:paraId="500BBBA1" w14:textId="77777777" w:rsidR="008E617E" w:rsidRDefault="008E617E" w:rsidP="00F3563C">
      <w:pPr>
        <w:jc w:val="both"/>
        <w:rPr>
          <w:rFonts w:asciiTheme="majorHAnsi" w:eastAsiaTheme="minorHAnsi" w:hAnsiTheme="majorHAnsi" w:cs="Arial"/>
          <w:color w:val="002060"/>
          <w:shd w:val="clear" w:color="auto" w:fill="FFFFFF"/>
        </w:rPr>
      </w:pPr>
    </w:p>
    <w:p w14:paraId="6D2A0114" w14:textId="77777777" w:rsidR="008E617E" w:rsidRPr="00E77BCE" w:rsidRDefault="008E617E" w:rsidP="008E617E">
      <w:pPr>
        <w:ind w:left="720"/>
        <w:jc w:val="both"/>
        <w:rPr>
          <w:rFonts w:asciiTheme="majorHAnsi" w:eastAsiaTheme="minorHAnsi" w:hAnsiTheme="majorHAnsi" w:cstheme="minorBidi"/>
          <w:b/>
          <w:color w:val="002060"/>
        </w:rPr>
      </w:pPr>
      <w:r>
        <w:rPr>
          <w:rFonts w:asciiTheme="majorHAnsi" w:eastAsiaTheme="minorHAnsi" w:hAnsiTheme="majorHAnsi" w:cstheme="minorBidi"/>
          <w:b/>
          <w:color w:val="002060"/>
        </w:rPr>
        <w:t>2</w:t>
      </w:r>
      <w:r w:rsidRPr="008E617E">
        <w:rPr>
          <w:rFonts w:asciiTheme="majorHAnsi" w:eastAsiaTheme="minorHAnsi" w:hAnsiTheme="majorHAnsi" w:cstheme="minorBidi"/>
          <w:b/>
          <w:color w:val="002060"/>
          <w:vertAlign w:val="superscript"/>
        </w:rPr>
        <w:t>de</w:t>
      </w:r>
      <w:r>
        <w:rPr>
          <w:rFonts w:asciiTheme="majorHAnsi" w:eastAsiaTheme="minorHAnsi" w:hAnsiTheme="majorHAnsi" w:cstheme="minorBidi"/>
          <w:b/>
          <w:color w:val="002060"/>
        </w:rPr>
        <w:t xml:space="preserve"> en 3</w:t>
      </w:r>
      <w:r w:rsidRPr="008E617E">
        <w:rPr>
          <w:rFonts w:asciiTheme="majorHAnsi" w:eastAsiaTheme="minorHAnsi" w:hAnsiTheme="majorHAnsi" w:cstheme="minorBidi"/>
          <w:b/>
          <w:color w:val="002060"/>
          <w:vertAlign w:val="superscript"/>
        </w:rPr>
        <w:t>de</w:t>
      </w:r>
      <w:r>
        <w:rPr>
          <w:rFonts w:asciiTheme="majorHAnsi" w:eastAsiaTheme="minorHAnsi" w:hAnsiTheme="majorHAnsi" w:cstheme="minorBidi"/>
          <w:b/>
          <w:color w:val="002060"/>
        </w:rPr>
        <w:t xml:space="preserve">  graad</w:t>
      </w:r>
    </w:p>
    <w:tbl>
      <w:tblPr>
        <w:tblStyle w:val="Tabelrasterlicht1"/>
        <w:tblpPr w:leftFromText="141" w:rightFromText="141" w:vertAnchor="text" w:horzAnchor="page" w:tblpX="2155" w:tblpY="239"/>
        <w:tblW w:w="0" w:type="auto"/>
        <w:tblLook w:val="04A0" w:firstRow="1" w:lastRow="0" w:firstColumn="1" w:lastColumn="0" w:noHBand="0" w:noVBand="1"/>
      </w:tblPr>
      <w:tblGrid>
        <w:gridCol w:w="566"/>
        <w:gridCol w:w="1429"/>
        <w:gridCol w:w="2678"/>
      </w:tblGrid>
      <w:tr w:rsidR="008E617E" w:rsidRPr="00D10A3B" w14:paraId="43DCE33E" w14:textId="77777777" w:rsidTr="00402254">
        <w:trPr>
          <w:trHeight w:val="404"/>
        </w:trPr>
        <w:tc>
          <w:tcPr>
            <w:tcW w:w="4673" w:type="dxa"/>
            <w:gridSpan w:val="3"/>
            <w:vAlign w:val="center"/>
          </w:tcPr>
          <w:p w14:paraId="7F784430" w14:textId="77777777" w:rsidR="008E617E" w:rsidRDefault="008E617E" w:rsidP="00402254">
            <w:pPr>
              <w:rPr>
                <w:rFonts w:asciiTheme="majorHAnsi" w:hAnsiTheme="majorHAnsi" w:cs="Arial"/>
                <w:color w:val="002060"/>
                <w:shd w:val="clear" w:color="auto" w:fill="FFFFFF"/>
              </w:rPr>
            </w:pPr>
            <w:r>
              <w:rPr>
                <w:rFonts w:asciiTheme="majorHAnsi" w:hAnsiTheme="majorHAnsi" w:cs="Arial"/>
                <w:color w:val="002060"/>
                <w:shd w:val="clear" w:color="auto" w:fill="FFFFFF"/>
              </w:rPr>
              <w:t>7.30 u.: school open</w:t>
            </w:r>
          </w:p>
        </w:tc>
      </w:tr>
      <w:tr w:rsidR="008E617E" w:rsidRPr="00D10A3B" w14:paraId="7DC22A0E" w14:textId="77777777" w:rsidTr="00402254">
        <w:trPr>
          <w:trHeight w:val="404"/>
        </w:trPr>
        <w:tc>
          <w:tcPr>
            <w:tcW w:w="566" w:type="dxa"/>
            <w:vMerge w:val="restart"/>
            <w:textDirection w:val="btLr"/>
            <w:vAlign w:val="center"/>
          </w:tcPr>
          <w:p w14:paraId="0C069A78" w14:textId="77777777" w:rsidR="008E617E" w:rsidRPr="00D10A3B" w:rsidRDefault="008E617E" w:rsidP="00402254">
            <w:pPr>
              <w:ind w:right="113"/>
              <w:jc w:val="cente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Voormiddag</w:t>
            </w:r>
          </w:p>
        </w:tc>
        <w:tc>
          <w:tcPr>
            <w:tcW w:w="1429" w:type="dxa"/>
            <w:vAlign w:val="center"/>
          </w:tcPr>
          <w:p w14:paraId="74609202" w14:textId="77777777" w:rsidR="008E617E" w:rsidRPr="00D10A3B" w:rsidRDefault="008E617E" w:rsidP="00402254">
            <w:pP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1</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37CE3B35" w14:textId="77777777" w:rsidR="008E617E" w:rsidRPr="00D10A3B"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training</w:t>
            </w:r>
          </w:p>
        </w:tc>
      </w:tr>
      <w:tr w:rsidR="008E617E" w:rsidRPr="00D10A3B" w14:paraId="75D15B53" w14:textId="77777777" w:rsidTr="00402254">
        <w:trPr>
          <w:trHeight w:val="444"/>
        </w:trPr>
        <w:tc>
          <w:tcPr>
            <w:tcW w:w="566" w:type="dxa"/>
            <w:vMerge/>
            <w:vAlign w:val="center"/>
          </w:tcPr>
          <w:p w14:paraId="1CD45812" w14:textId="77777777" w:rsidR="008E617E" w:rsidRPr="00D10A3B" w:rsidRDefault="008E617E" w:rsidP="00402254">
            <w:pPr>
              <w:jc w:val="center"/>
              <w:rPr>
                <w:rFonts w:asciiTheme="majorHAnsi" w:hAnsiTheme="majorHAnsi" w:cs="Arial"/>
                <w:color w:val="002060"/>
                <w:shd w:val="clear" w:color="auto" w:fill="FFFFFF"/>
              </w:rPr>
            </w:pPr>
          </w:p>
        </w:tc>
        <w:tc>
          <w:tcPr>
            <w:tcW w:w="1429" w:type="dxa"/>
            <w:vAlign w:val="center"/>
          </w:tcPr>
          <w:p w14:paraId="19435D1E" w14:textId="77777777" w:rsidR="008E617E" w:rsidRPr="00D10A3B" w:rsidRDefault="008E617E" w:rsidP="00402254">
            <w:pP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2</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485812AD" w14:textId="77777777" w:rsidR="008E617E" w:rsidRPr="00D10A3B"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training</w:t>
            </w:r>
          </w:p>
        </w:tc>
      </w:tr>
      <w:tr w:rsidR="008E617E" w:rsidRPr="00D10A3B" w14:paraId="22E854A8" w14:textId="77777777" w:rsidTr="00542612">
        <w:trPr>
          <w:trHeight w:val="424"/>
        </w:trPr>
        <w:tc>
          <w:tcPr>
            <w:tcW w:w="566" w:type="dxa"/>
            <w:vMerge/>
            <w:vAlign w:val="center"/>
          </w:tcPr>
          <w:p w14:paraId="7BA96F3E" w14:textId="77777777" w:rsidR="008E617E" w:rsidRPr="00D10A3B" w:rsidRDefault="008E617E" w:rsidP="00402254">
            <w:pPr>
              <w:jc w:val="center"/>
              <w:rPr>
                <w:rFonts w:asciiTheme="majorHAnsi" w:hAnsiTheme="majorHAnsi" w:cs="Arial"/>
                <w:color w:val="002060"/>
                <w:shd w:val="clear" w:color="auto" w:fill="FFFFFF"/>
              </w:rPr>
            </w:pPr>
          </w:p>
        </w:tc>
        <w:tc>
          <w:tcPr>
            <w:tcW w:w="1429" w:type="dxa"/>
            <w:shd w:val="clear" w:color="auto" w:fill="FFFFFF" w:themeFill="background1"/>
            <w:vAlign w:val="center"/>
          </w:tcPr>
          <w:p w14:paraId="2E1D9389" w14:textId="77777777" w:rsidR="008E617E" w:rsidRPr="00F7722A" w:rsidRDefault="008E617E" w:rsidP="008E617E">
            <w:pPr>
              <w:rPr>
                <w:rFonts w:asciiTheme="majorHAnsi" w:hAnsiTheme="majorHAnsi" w:cs="Arial"/>
                <w:color w:val="002060"/>
                <w:shd w:val="clear" w:color="auto" w:fill="FFFFFF"/>
              </w:rPr>
            </w:pPr>
            <w:r>
              <w:rPr>
                <w:rFonts w:asciiTheme="majorHAnsi" w:hAnsiTheme="majorHAnsi" w:cs="Arial"/>
                <w:color w:val="002060"/>
                <w:shd w:val="clear" w:color="auto" w:fill="FFFFFF"/>
              </w:rPr>
              <w:t>3</w:t>
            </w:r>
            <w:r w:rsidRPr="00962C76">
              <w:rPr>
                <w:rFonts w:asciiTheme="majorHAnsi" w:hAnsiTheme="majorHAnsi" w:cs="Arial"/>
                <w:color w:val="002060"/>
                <w:shd w:val="clear" w:color="auto" w:fill="FFFFFF"/>
                <w:vertAlign w:val="superscript"/>
              </w:rPr>
              <w:t>e</w:t>
            </w:r>
            <w:r>
              <w:rPr>
                <w:rFonts w:asciiTheme="majorHAnsi" w:hAnsiTheme="majorHAnsi" w:cs="Arial"/>
                <w:color w:val="002060"/>
                <w:shd w:val="clear" w:color="auto" w:fill="FFFFFF"/>
              </w:rPr>
              <w:t xml:space="preserve"> lesuur </w:t>
            </w:r>
          </w:p>
        </w:tc>
        <w:tc>
          <w:tcPr>
            <w:tcW w:w="2678" w:type="dxa"/>
            <w:shd w:val="clear" w:color="auto" w:fill="FFFFFF" w:themeFill="background1"/>
            <w:vAlign w:val="center"/>
          </w:tcPr>
          <w:p w14:paraId="3FB1CBE8" w14:textId="77777777" w:rsidR="008E617E" w:rsidRPr="00F7722A"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training</w:t>
            </w:r>
          </w:p>
        </w:tc>
      </w:tr>
      <w:tr w:rsidR="008E617E" w:rsidRPr="00D10A3B" w14:paraId="4BE0BD4F" w14:textId="77777777" w:rsidTr="00402254">
        <w:trPr>
          <w:trHeight w:val="424"/>
        </w:trPr>
        <w:tc>
          <w:tcPr>
            <w:tcW w:w="566" w:type="dxa"/>
            <w:vMerge/>
            <w:vAlign w:val="center"/>
          </w:tcPr>
          <w:p w14:paraId="46046E8C" w14:textId="77777777" w:rsidR="008E617E" w:rsidRPr="00D10A3B" w:rsidRDefault="008E617E" w:rsidP="00402254">
            <w:pPr>
              <w:jc w:val="center"/>
              <w:rPr>
                <w:rFonts w:asciiTheme="majorHAnsi" w:hAnsiTheme="majorHAnsi" w:cs="Arial"/>
                <w:color w:val="002060"/>
                <w:shd w:val="clear" w:color="auto" w:fill="FFFFFF"/>
              </w:rPr>
            </w:pPr>
          </w:p>
        </w:tc>
        <w:tc>
          <w:tcPr>
            <w:tcW w:w="1429" w:type="dxa"/>
            <w:vAlign w:val="center"/>
          </w:tcPr>
          <w:p w14:paraId="3311CF92" w14:textId="77777777" w:rsidR="008E617E" w:rsidRPr="00D10A3B" w:rsidRDefault="008E617E" w:rsidP="008E617E">
            <w:pPr>
              <w:rPr>
                <w:rFonts w:asciiTheme="majorHAnsi" w:hAnsiTheme="majorHAnsi" w:cs="Arial"/>
                <w:color w:val="002060"/>
                <w:shd w:val="clear" w:color="auto" w:fill="FFFFFF"/>
              </w:rPr>
            </w:pPr>
            <w:r>
              <w:rPr>
                <w:rFonts w:asciiTheme="majorHAnsi" w:hAnsiTheme="majorHAnsi" w:cs="Arial"/>
                <w:color w:val="002060"/>
                <w:shd w:val="clear" w:color="auto" w:fill="FFFFFF"/>
              </w:rPr>
              <w:t>4</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r>
              <w:rPr>
                <w:rFonts w:asciiTheme="majorHAnsi" w:hAnsiTheme="majorHAnsi" w:cs="Arial"/>
                <w:color w:val="002060"/>
                <w:shd w:val="clear" w:color="auto" w:fill="FFFFFF"/>
              </w:rPr>
              <w:t xml:space="preserve"> </w:t>
            </w:r>
          </w:p>
        </w:tc>
        <w:tc>
          <w:tcPr>
            <w:tcW w:w="2678" w:type="dxa"/>
            <w:vAlign w:val="center"/>
          </w:tcPr>
          <w:p w14:paraId="4D54DE4B" w14:textId="77777777" w:rsidR="008E617E" w:rsidRPr="00D10A3B"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10.35 u. – 11.25</w:t>
            </w:r>
            <w:r w:rsidRPr="00D10A3B">
              <w:rPr>
                <w:rFonts w:asciiTheme="majorHAnsi" w:hAnsiTheme="majorHAnsi" w:cs="Arial"/>
                <w:color w:val="002060"/>
                <w:shd w:val="clear" w:color="auto" w:fill="FFFFFF"/>
              </w:rPr>
              <w:t xml:space="preserve"> u.</w:t>
            </w:r>
          </w:p>
        </w:tc>
      </w:tr>
      <w:tr w:rsidR="008E617E" w:rsidRPr="00D10A3B" w14:paraId="50850DC4" w14:textId="77777777" w:rsidTr="00402254">
        <w:trPr>
          <w:trHeight w:val="424"/>
        </w:trPr>
        <w:tc>
          <w:tcPr>
            <w:tcW w:w="566" w:type="dxa"/>
            <w:vMerge/>
            <w:vAlign w:val="center"/>
          </w:tcPr>
          <w:p w14:paraId="07CB6648" w14:textId="77777777" w:rsidR="008E617E" w:rsidRPr="00D10A3B" w:rsidRDefault="008E617E" w:rsidP="00402254">
            <w:pPr>
              <w:jc w:val="center"/>
              <w:rPr>
                <w:rFonts w:asciiTheme="majorHAnsi" w:hAnsiTheme="majorHAnsi" w:cs="Arial"/>
                <w:color w:val="002060"/>
                <w:shd w:val="clear" w:color="auto" w:fill="FFFFFF"/>
              </w:rPr>
            </w:pPr>
          </w:p>
        </w:tc>
        <w:tc>
          <w:tcPr>
            <w:tcW w:w="1429" w:type="dxa"/>
            <w:vAlign w:val="center"/>
          </w:tcPr>
          <w:p w14:paraId="211F7ED2" w14:textId="77777777" w:rsidR="008E617E" w:rsidRPr="00D10A3B" w:rsidRDefault="008E617E" w:rsidP="008E617E">
            <w:pPr>
              <w:rPr>
                <w:rFonts w:asciiTheme="majorHAnsi" w:hAnsiTheme="majorHAnsi" w:cs="Arial"/>
                <w:color w:val="002060"/>
                <w:shd w:val="clear" w:color="auto" w:fill="FFFFFF"/>
              </w:rPr>
            </w:pPr>
            <w:r>
              <w:rPr>
                <w:rFonts w:asciiTheme="majorHAnsi" w:hAnsiTheme="majorHAnsi" w:cs="Arial"/>
                <w:color w:val="002060"/>
                <w:shd w:val="clear" w:color="auto" w:fill="FFFFFF"/>
              </w:rPr>
              <w:t>5</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r>
              <w:rPr>
                <w:rFonts w:asciiTheme="majorHAnsi" w:hAnsiTheme="majorHAnsi" w:cs="Arial"/>
                <w:color w:val="002060"/>
                <w:shd w:val="clear" w:color="auto" w:fill="FFFFFF"/>
              </w:rPr>
              <w:t xml:space="preserve"> </w:t>
            </w:r>
          </w:p>
        </w:tc>
        <w:tc>
          <w:tcPr>
            <w:tcW w:w="2678" w:type="dxa"/>
            <w:vAlign w:val="center"/>
          </w:tcPr>
          <w:p w14:paraId="50510DA3" w14:textId="77777777" w:rsidR="008E617E" w:rsidRPr="00D10A3B"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11.25 u. – 12.15</w:t>
            </w:r>
            <w:r w:rsidRPr="00D10A3B">
              <w:rPr>
                <w:rFonts w:asciiTheme="majorHAnsi" w:hAnsiTheme="majorHAnsi" w:cs="Arial"/>
                <w:color w:val="002060"/>
                <w:shd w:val="clear" w:color="auto" w:fill="FFFFFF"/>
              </w:rPr>
              <w:t xml:space="preserve"> u.</w:t>
            </w:r>
          </w:p>
        </w:tc>
      </w:tr>
      <w:tr w:rsidR="008E617E" w:rsidRPr="00307527" w14:paraId="5FE880FA" w14:textId="77777777" w:rsidTr="00402254">
        <w:trPr>
          <w:trHeight w:val="424"/>
        </w:trPr>
        <w:tc>
          <w:tcPr>
            <w:tcW w:w="1995" w:type="dxa"/>
            <w:gridSpan w:val="2"/>
            <w:shd w:val="clear" w:color="auto" w:fill="F2F2F2" w:themeFill="background1" w:themeFillShade="F2"/>
            <w:vAlign w:val="center"/>
          </w:tcPr>
          <w:p w14:paraId="1B6DF318" w14:textId="77777777" w:rsidR="008E617E" w:rsidRPr="00F7722A" w:rsidRDefault="008E617E" w:rsidP="00402254">
            <w:pPr>
              <w:rPr>
                <w:rFonts w:asciiTheme="majorHAnsi" w:hAnsiTheme="majorHAnsi" w:cs="Arial"/>
                <w:color w:val="002060"/>
                <w:shd w:val="clear" w:color="auto" w:fill="FFFFFF"/>
              </w:rPr>
            </w:pPr>
            <w:r w:rsidRPr="00F7722A">
              <w:rPr>
                <w:rFonts w:asciiTheme="majorHAnsi" w:hAnsiTheme="majorHAnsi" w:cs="Arial"/>
                <w:color w:val="002060"/>
                <w:shd w:val="clear" w:color="auto" w:fill="FFFFFF"/>
              </w:rPr>
              <w:t>middagpauze</w:t>
            </w:r>
          </w:p>
        </w:tc>
        <w:tc>
          <w:tcPr>
            <w:tcW w:w="2678" w:type="dxa"/>
            <w:shd w:val="clear" w:color="auto" w:fill="F2F2F2" w:themeFill="background1" w:themeFillShade="F2"/>
            <w:vAlign w:val="center"/>
          </w:tcPr>
          <w:p w14:paraId="64139FDB" w14:textId="77777777" w:rsidR="008E617E" w:rsidRPr="00F7722A"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12.15 u. – 13.0</w:t>
            </w:r>
            <w:r w:rsidRPr="00F7722A">
              <w:rPr>
                <w:rFonts w:asciiTheme="majorHAnsi" w:hAnsiTheme="majorHAnsi" w:cs="Arial"/>
                <w:color w:val="002060"/>
                <w:shd w:val="clear" w:color="auto" w:fill="FFFFFF"/>
              </w:rPr>
              <w:t>0 u.</w:t>
            </w:r>
          </w:p>
        </w:tc>
      </w:tr>
      <w:tr w:rsidR="008E617E" w:rsidRPr="00D10A3B" w14:paraId="6D14FD6D" w14:textId="77777777" w:rsidTr="00402254">
        <w:trPr>
          <w:trHeight w:val="404"/>
        </w:trPr>
        <w:tc>
          <w:tcPr>
            <w:tcW w:w="566" w:type="dxa"/>
            <w:vMerge w:val="restart"/>
            <w:textDirection w:val="btLr"/>
            <w:vAlign w:val="center"/>
          </w:tcPr>
          <w:p w14:paraId="75A8F0A7" w14:textId="77777777" w:rsidR="008E617E" w:rsidRPr="00D10A3B" w:rsidRDefault="008E617E" w:rsidP="00402254">
            <w:pPr>
              <w:ind w:right="113"/>
              <w:jc w:val="center"/>
              <w:rPr>
                <w:rFonts w:asciiTheme="majorHAnsi" w:hAnsiTheme="majorHAnsi" w:cs="Arial"/>
                <w:color w:val="002060"/>
                <w:shd w:val="clear" w:color="auto" w:fill="FFFFFF"/>
              </w:rPr>
            </w:pPr>
            <w:r w:rsidRPr="00D10A3B">
              <w:rPr>
                <w:rFonts w:asciiTheme="majorHAnsi" w:hAnsiTheme="majorHAnsi" w:cs="Arial"/>
                <w:color w:val="002060"/>
                <w:shd w:val="clear" w:color="auto" w:fill="FFFFFF"/>
              </w:rPr>
              <w:t>Namiddag</w:t>
            </w:r>
          </w:p>
        </w:tc>
        <w:tc>
          <w:tcPr>
            <w:tcW w:w="1429" w:type="dxa"/>
            <w:vAlign w:val="center"/>
          </w:tcPr>
          <w:p w14:paraId="6D251DD8" w14:textId="77777777" w:rsidR="008E617E" w:rsidRPr="00D10A3B" w:rsidRDefault="008E617E" w:rsidP="00402254">
            <w:pPr>
              <w:rPr>
                <w:rFonts w:asciiTheme="majorHAnsi" w:hAnsiTheme="majorHAnsi" w:cs="Arial"/>
                <w:color w:val="002060"/>
                <w:shd w:val="clear" w:color="auto" w:fill="FFFFFF"/>
              </w:rPr>
            </w:pPr>
            <w:r>
              <w:rPr>
                <w:rFonts w:asciiTheme="majorHAnsi" w:hAnsiTheme="majorHAnsi" w:cs="Arial"/>
                <w:color w:val="002060"/>
                <w:shd w:val="clear" w:color="auto" w:fill="FFFFFF"/>
              </w:rPr>
              <w:t>6</w:t>
            </w:r>
            <w:r w:rsidRPr="00D10A3B">
              <w:rPr>
                <w:rFonts w:asciiTheme="majorHAnsi" w:hAnsiTheme="majorHAnsi" w:cs="Arial"/>
                <w:color w:val="002060"/>
                <w:shd w:val="clear" w:color="auto" w:fill="FFFFFF"/>
                <w:vertAlign w:val="superscript"/>
              </w:rPr>
              <w:t>e</w:t>
            </w:r>
            <w:r>
              <w:rPr>
                <w:rFonts w:asciiTheme="majorHAnsi" w:hAnsiTheme="majorHAnsi" w:cs="Arial"/>
                <w:color w:val="002060"/>
                <w:shd w:val="clear" w:color="auto" w:fill="FFFFFF"/>
              </w:rPr>
              <w:t xml:space="preserve"> lesuur</w:t>
            </w:r>
          </w:p>
        </w:tc>
        <w:tc>
          <w:tcPr>
            <w:tcW w:w="2678" w:type="dxa"/>
            <w:vAlign w:val="center"/>
          </w:tcPr>
          <w:p w14:paraId="43F6C5F4" w14:textId="77777777" w:rsidR="008E617E" w:rsidRPr="00D10A3B"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13.00 u. – 13.5</w:t>
            </w:r>
            <w:r w:rsidRPr="00D10A3B">
              <w:rPr>
                <w:rFonts w:asciiTheme="majorHAnsi" w:hAnsiTheme="majorHAnsi" w:cs="Arial"/>
                <w:color w:val="002060"/>
                <w:shd w:val="clear" w:color="auto" w:fill="FFFFFF"/>
              </w:rPr>
              <w:t>0 u.</w:t>
            </w:r>
          </w:p>
        </w:tc>
      </w:tr>
      <w:tr w:rsidR="008E617E" w:rsidRPr="00D10A3B" w14:paraId="00D9FAB7" w14:textId="77777777" w:rsidTr="00402254">
        <w:trPr>
          <w:trHeight w:val="424"/>
        </w:trPr>
        <w:tc>
          <w:tcPr>
            <w:tcW w:w="566" w:type="dxa"/>
            <w:vMerge/>
            <w:vAlign w:val="center"/>
          </w:tcPr>
          <w:p w14:paraId="594B2BFE" w14:textId="77777777" w:rsidR="008E617E" w:rsidRPr="00D10A3B" w:rsidRDefault="008E617E" w:rsidP="00402254">
            <w:pPr>
              <w:jc w:val="center"/>
              <w:rPr>
                <w:rFonts w:asciiTheme="majorHAnsi" w:hAnsiTheme="majorHAnsi" w:cs="Arial"/>
                <w:color w:val="002060"/>
                <w:shd w:val="clear" w:color="auto" w:fill="FFFFFF"/>
              </w:rPr>
            </w:pPr>
          </w:p>
        </w:tc>
        <w:tc>
          <w:tcPr>
            <w:tcW w:w="1429" w:type="dxa"/>
            <w:vAlign w:val="center"/>
          </w:tcPr>
          <w:p w14:paraId="33E3909B" w14:textId="77777777" w:rsidR="008E617E" w:rsidRPr="00D10A3B" w:rsidRDefault="008E617E" w:rsidP="00402254">
            <w:pPr>
              <w:rPr>
                <w:rFonts w:asciiTheme="majorHAnsi" w:hAnsiTheme="majorHAnsi" w:cs="Arial"/>
                <w:color w:val="002060"/>
                <w:shd w:val="clear" w:color="auto" w:fill="FFFFFF"/>
              </w:rPr>
            </w:pPr>
            <w:r>
              <w:rPr>
                <w:rFonts w:asciiTheme="majorHAnsi" w:hAnsiTheme="majorHAnsi" w:cs="Arial"/>
                <w:color w:val="002060"/>
                <w:shd w:val="clear" w:color="auto" w:fill="FFFFFF"/>
              </w:rPr>
              <w:t>7</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3C2F6246" w14:textId="77777777" w:rsidR="008E617E" w:rsidRPr="00D10A3B" w:rsidRDefault="008E617E"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13.50 u. – 14.4</w:t>
            </w:r>
            <w:r w:rsidRPr="00D10A3B">
              <w:rPr>
                <w:rFonts w:asciiTheme="majorHAnsi" w:hAnsiTheme="majorHAnsi" w:cs="Arial"/>
                <w:color w:val="002060"/>
                <w:shd w:val="clear" w:color="auto" w:fill="FFFFFF"/>
              </w:rPr>
              <w:t>0 u.</w:t>
            </w:r>
          </w:p>
        </w:tc>
      </w:tr>
      <w:tr w:rsidR="008E617E" w:rsidRPr="00D10A3B" w14:paraId="0A56D7BD" w14:textId="77777777" w:rsidTr="00402254">
        <w:trPr>
          <w:trHeight w:val="424"/>
        </w:trPr>
        <w:tc>
          <w:tcPr>
            <w:tcW w:w="566" w:type="dxa"/>
            <w:vMerge/>
            <w:vAlign w:val="center"/>
          </w:tcPr>
          <w:p w14:paraId="4573E571" w14:textId="77777777" w:rsidR="008E617E" w:rsidRPr="00D10A3B" w:rsidRDefault="008E617E" w:rsidP="00402254">
            <w:pPr>
              <w:jc w:val="center"/>
              <w:rPr>
                <w:rFonts w:asciiTheme="majorHAnsi" w:hAnsiTheme="majorHAnsi" w:cs="Arial"/>
                <w:color w:val="002060"/>
                <w:shd w:val="clear" w:color="auto" w:fill="FFFFFF"/>
              </w:rPr>
            </w:pPr>
          </w:p>
        </w:tc>
        <w:tc>
          <w:tcPr>
            <w:tcW w:w="1429" w:type="dxa"/>
            <w:vAlign w:val="center"/>
          </w:tcPr>
          <w:p w14:paraId="0A360B47" w14:textId="77777777" w:rsidR="008E617E" w:rsidRPr="00D10A3B" w:rsidRDefault="008E617E" w:rsidP="00402254">
            <w:pPr>
              <w:rPr>
                <w:rFonts w:asciiTheme="majorHAnsi" w:hAnsiTheme="majorHAnsi" w:cs="Arial"/>
                <w:color w:val="002060"/>
                <w:shd w:val="clear" w:color="auto" w:fill="FFFFFF"/>
              </w:rPr>
            </w:pPr>
            <w:r>
              <w:rPr>
                <w:rFonts w:asciiTheme="majorHAnsi" w:hAnsiTheme="majorHAnsi" w:cs="Arial"/>
                <w:color w:val="002060"/>
                <w:shd w:val="clear" w:color="auto" w:fill="FFFFFF"/>
              </w:rPr>
              <w:t>8</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565B5EF6" w14:textId="77777777" w:rsidR="008E617E" w:rsidRPr="00D10A3B" w:rsidRDefault="005E4145"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14.4</w:t>
            </w:r>
            <w:r w:rsidR="008E617E">
              <w:rPr>
                <w:rFonts w:asciiTheme="majorHAnsi" w:hAnsiTheme="majorHAnsi" w:cs="Arial"/>
                <w:color w:val="002060"/>
                <w:shd w:val="clear" w:color="auto" w:fill="FFFFFF"/>
              </w:rPr>
              <w:t>0</w:t>
            </w:r>
            <w:r>
              <w:rPr>
                <w:rFonts w:asciiTheme="majorHAnsi" w:hAnsiTheme="majorHAnsi" w:cs="Arial"/>
                <w:color w:val="002060"/>
                <w:shd w:val="clear" w:color="auto" w:fill="FFFFFF"/>
              </w:rPr>
              <w:t xml:space="preserve"> u. – 15.3</w:t>
            </w:r>
            <w:r w:rsidR="008E617E">
              <w:rPr>
                <w:rFonts w:asciiTheme="majorHAnsi" w:hAnsiTheme="majorHAnsi" w:cs="Arial"/>
                <w:color w:val="002060"/>
                <w:shd w:val="clear" w:color="auto" w:fill="FFFFFF"/>
              </w:rPr>
              <w:t>0</w:t>
            </w:r>
            <w:r w:rsidR="008E617E" w:rsidRPr="00D10A3B">
              <w:rPr>
                <w:rFonts w:asciiTheme="majorHAnsi" w:hAnsiTheme="majorHAnsi" w:cs="Arial"/>
                <w:color w:val="002060"/>
                <w:shd w:val="clear" w:color="auto" w:fill="FFFFFF"/>
              </w:rPr>
              <w:t xml:space="preserve"> u.</w:t>
            </w:r>
          </w:p>
        </w:tc>
      </w:tr>
      <w:tr w:rsidR="008E617E" w:rsidRPr="00D10A3B" w14:paraId="5981D008" w14:textId="77777777" w:rsidTr="00402254">
        <w:trPr>
          <w:trHeight w:val="424"/>
        </w:trPr>
        <w:tc>
          <w:tcPr>
            <w:tcW w:w="566" w:type="dxa"/>
            <w:vMerge/>
            <w:vAlign w:val="center"/>
          </w:tcPr>
          <w:p w14:paraId="409F355E" w14:textId="77777777" w:rsidR="008E617E" w:rsidRPr="00D10A3B" w:rsidRDefault="008E617E" w:rsidP="00402254">
            <w:pPr>
              <w:jc w:val="center"/>
              <w:rPr>
                <w:rFonts w:asciiTheme="majorHAnsi" w:hAnsiTheme="majorHAnsi" w:cs="Arial"/>
                <w:color w:val="002060"/>
                <w:shd w:val="clear" w:color="auto" w:fill="FFFFFF"/>
              </w:rPr>
            </w:pPr>
          </w:p>
        </w:tc>
        <w:tc>
          <w:tcPr>
            <w:tcW w:w="1429" w:type="dxa"/>
            <w:vAlign w:val="center"/>
          </w:tcPr>
          <w:p w14:paraId="36CF2A78" w14:textId="77777777" w:rsidR="008E617E" w:rsidRPr="00D10A3B" w:rsidRDefault="008E617E" w:rsidP="00402254">
            <w:pPr>
              <w:rPr>
                <w:rFonts w:asciiTheme="majorHAnsi" w:hAnsiTheme="majorHAnsi" w:cs="Arial"/>
                <w:color w:val="002060"/>
                <w:shd w:val="clear" w:color="auto" w:fill="FFFFFF"/>
              </w:rPr>
            </w:pPr>
            <w:r>
              <w:rPr>
                <w:rFonts w:asciiTheme="majorHAnsi" w:hAnsiTheme="majorHAnsi" w:cs="Arial"/>
                <w:color w:val="002060"/>
                <w:shd w:val="clear" w:color="auto" w:fill="FFFFFF"/>
              </w:rPr>
              <w:t>9</w:t>
            </w:r>
            <w:r w:rsidRPr="00D10A3B">
              <w:rPr>
                <w:rFonts w:asciiTheme="majorHAnsi" w:hAnsiTheme="majorHAnsi" w:cs="Arial"/>
                <w:color w:val="002060"/>
                <w:shd w:val="clear" w:color="auto" w:fill="FFFFFF"/>
                <w:vertAlign w:val="superscript"/>
              </w:rPr>
              <w:t>e</w:t>
            </w:r>
            <w:r w:rsidRPr="00D10A3B">
              <w:rPr>
                <w:rFonts w:asciiTheme="majorHAnsi" w:hAnsiTheme="majorHAnsi" w:cs="Arial"/>
                <w:color w:val="002060"/>
                <w:shd w:val="clear" w:color="auto" w:fill="FFFFFF"/>
              </w:rPr>
              <w:t xml:space="preserve"> lesuur</w:t>
            </w:r>
          </w:p>
        </w:tc>
        <w:tc>
          <w:tcPr>
            <w:tcW w:w="2678" w:type="dxa"/>
            <w:vAlign w:val="center"/>
          </w:tcPr>
          <w:p w14:paraId="449D16D5" w14:textId="77777777" w:rsidR="008E617E" w:rsidRPr="00D10A3B" w:rsidRDefault="00421218" w:rsidP="00402254">
            <w:pPr>
              <w:jc w:val="center"/>
              <w:rPr>
                <w:rFonts w:asciiTheme="majorHAnsi" w:hAnsiTheme="majorHAnsi" w:cs="Arial"/>
                <w:color w:val="002060"/>
                <w:shd w:val="clear" w:color="auto" w:fill="FFFFFF"/>
              </w:rPr>
            </w:pPr>
            <w:r>
              <w:rPr>
                <w:rFonts w:asciiTheme="majorHAnsi" w:hAnsiTheme="majorHAnsi" w:cs="Arial"/>
                <w:color w:val="002060"/>
                <w:shd w:val="clear" w:color="auto" w:fill="FFFFFF"/>
              </w:rPr>
              <w:t>15.3</w:t>
            </w:r>
            <w:r w:rsidR="008E617E">
              <w:rPr>
                <w:rFonts w:asciiTheme="majorHAnsi" w:hAnsiTheme="majorHAnsi" w:cs="Arial"/>
                <w:color w:val="002060"/>
                <w:shd w:val="clear" w:color="auto" w:fill="FFFFFF"/>
              </w:rPr>
              <w:t>0 u. – 16.</w:t>
            </w:r>
            <w:r>
              <w:rPr>
                <w:rFonts w:asciiTheme="majorHAnsi" w:hAnsiTheme="majorHAnsi" w:cs="Arial"/>
                <w:color w:val="002060"/>
                <w:shd w:val="clear" w:color="auto" w:fill="FFFFFF"/>
              </w:rPr>
              <w:t>2</w:t>
            </w:r>
            <w:r w:rsidR="008E617E">
              <w:rPr>
                <w:rFonts w:asciiTheme="majorHAnsi" w:hAnsiTheme="majorHAnsi" w:cs="Arial"/>
                <w:color w:val="002060"/>
                <w:shd w:val="clear" w:color="auto" w:fill="FFFFFF"/>
              </w:rPr>
              <w:t>0</w:t>
            </w:r>
            <w:r w:rsidR="008E617E" w:rsidRPr="00D10A3B">
              <w:rPr>
                <w:rFonts w:asciiTheme="majorHAnsi" w:hAnsiTheme="majorHAnsi" w:cs="Arial"/>
                <w:color w:val="002060"/>
                <w:shd w:val="clear" w:color="auto" w:fill="FFFFFF"/>
              </w:rPr>
              <w:t xml:space="preserve"> u.</w:t>
            </w:r>
          </w:p>
        </w:tc>
      </w:tr>
    </w:tbl>
    <w:p w14:paraId="641696E6" w14:textId="77777777" w:rsidR="008E617E" w:rsidRDefault="008E617E" w:rsidP="008E617E">
      <w:pPr>
        <w:jc w:val="both"/>
        <w:rPr>
          <w:rFonts w:asciiTheme="majorHAnsi" w:eastAsiaTheme="minorHAnsi" w:hAnsiTheme="majorHAnsi" w:cs="Arial"/>
          <w:color w:val="002060"/>
          <w:shd w:val="clear" w:color="auto" w:fill="FFFFFF"/>
        </w:rPr>
      </w:pPr>
    </w:p>
    <w:p w14:paraId="51A7E725" w14:textId="2D8D4C61" w:rsidR="008E617E" w:rsidRDefault="008E617E" w:rsidP="008E617E">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De school is ’s morgens open om 7</w:t>
      </w:r>
      <w:r w:rsidR="007C535F">
        <w:rPr>
          <w:rFonts w:asciiTheme="majorHAnsi" w:eastAsiaTheme="minorHAnsi" w:hAnsiTheme="majorHAnsi" w:cs="Arial"/>
          <w:color w:val="002060"/>
          <w:shd w:val="clear" w:color="auto" w:fill="FFFFFF"/>
        </w:rPr>
        <w:t>.30 u. We verwachten dat je om 10.35 u</w:t>
      </w:r>
      <w:r>
        <w:rPr>
          <w:rFonts w:asciiTheme="majorHAnsi" w:eastAsiaTheme="minorHAnsi" w:hAnsiTheme="majorHAnsi" w:cs="Arial"/>
          <w:color w:val="002060"/>
          <w:shd w:val="clear" w:color="auto" w:fill="FFFFFF"/>
        </w:rPr>
        <w:t xml:space="preserve"> in de klas zit.  </w:t>
      </w:r>
    </w:p>
    <w:p w14:paraId="315B5E5E" w14:textId="77777777" w:rsidR="008E617E" w:rsidRDefault="008E617E" w:rsidP="008E617E">
      <w:pPr>
        <w:ind w:left="5760"/>
        <w:jc w:val="both"/>
        <w:rPr>
          <w:rFonts w:asciiTheme="majorHAnsi" w:eastAsiaTheme="minorHAnsi" w:hAnsiTheme="majorHAnsi" w:cs="Arial"/>
          <w:color w:val="002060"/>
          <w:shd w:val="clear" w:color="auto" w:fill="FFFFFF"/>
        </w:rPr>
      </w:pPr>
    </w:p>
    <w:p w14:paraId="19401384" w14:textId="3D9BB00E" w:rsidR="008E617E" w:rsidRDefault="008E617E" w:rsidP="008E617E">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 xml:space="preserve">Elke klas heeft een individueel lessenrooster. </w:t>
      </w:r>
      <w:r w:rsidR="00542612">
        <w:rPr>
          <w:rFonts w:asciiTheme="majorHAnsi" w:eastAsiaTheme="minorHAnsi" w:hAnsiTheme="majorHAnsi" w:cs="Arial"/>
          <w:color w:val="002060"/>
          <w:shd w:val="clear" w:color="auto" w:fill="FFFFFF"/>
        </w:rPr>
        <w:t>Er staan studie-uren op je lessenrooster. Deze uren ben je verplicht op school aanwezig, tenzij je toestemming krijgt om de school te verlaten.</w:t>
      </w:r>
    </w:p>
    <w:p w14:paraId="1A38A316" w14:textId="58E096F5" w:rsidR="007C535F" w:rsidRDefault="007C535F" w:rsidP="008E617E">
      <w:pPr>
        <w:ind w:left="576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 xml:space="preserve">Om organisatorische redenen kan een lesdag </w:t>
      </w:r>
      <w:r w:rsidR="00B85F14">
        <w:rPr>
          <w:rFonts w:asciiTheme="majorHAnsi" w:eastAsiaTheme="minorHAnsi" w:hAnsiTheme="majorHAnsi" w:cs="Arial"/>
          <w:color w:val="002060"/>
          <w:shd w:val="clear" w:color="auto" w:fill="FFFFFF"/>
        </w:rPr>
        <w:t xml:space="preserve">vroeger of </w:t>
      </w:r>
      <w:r>
        <w:rPr>
          <w:rFonts w:asciiTheme="majorHAnsi" w:eastAsiaTheme="minorHAnsi" w:hAnsiTheme="majorHAnsi" w:cs="Arial"/>
          <w:color w:val="002060"/>
          <w:shd w:val="clear" w:color="auto" w:fill="FFFFFF"/>
        </w:rPr>
        <w:t>later eindigen dan het achtste lesuur.</w:t>
      </w:r>
    </w:p>
    <w:p w14:paraId="4A3980D9" w14:textId="77777777" w:rsidR="00A43E81" w:rsidRDefault="00A43E81" w:rsidP="008E617E">
      <w:pPr>
        <w:ind w:left="5760"/>
        <w:jc w:val="both"/>
        <w:rPr>
          <w:rFonts w:asciiTheme="majorHAnsi" w:eastAsiaTheme="minorHAnsi" w:hAnsiTheme="majorHAnsi" w:cs="Arial"/>
          <w:color w:val="002060"/>
          <w:shd w:val="clear" w:color="auto" w:fill="FFFFFF"/>
        </w:rPr>
      </w:pPr>
    </w:p>
    <w:p w14:paraId="744BFAD9" w14:textId="77777777" w:rsidR="0026227F" w:rsidRDefault="0026227F" w:rsidP="008E617E">
      <w:pPr>
        <w:ind w:left="5760"/>
        <w:jc w:val="both"/>
        <w:rPr>
          <w:rFonts w:asciiTheme="majorHAnsi" w:eastAsiaTheme="minorHAnsi" w:hAnsiTheme="majorHAnsi" w:cs="Arial"/>
          <w:color w:val="002060"/>
          <w:shd w:val="clear" w:color="auto" w:fill="FFFFFF"/>
        </w:rPr>
      </w:pPr>
    </w:p>
    <w:p w14:paraId="21E34A13" w14:textId="77777777" w:rsidR="0026227F" w:rsidRDefault="0026227F" w:rsidP="008E617E">
      <w:pPr>
        <w:ind w:left="5760"/>
        <w:jc w:val="both"/>
        <w:rPr>
          <w:rFonts w:asciiTheme="majorHAnsi" w:eastAsiaTheme="minorHAnsi" w:hAnsiTheme="majorHAnsi" w:cs="Arial"/>
          <w:color w:val="002060"/>
          <w:shd w:val="clear" w:color="auto" w:fill="FFFFFF"/>
        </w:rPr>
      </w:pPr>
    </w:p>
    <w:p w14:paraId="7B83BCC1" w14:textId="50BE3B7C" w:rsidR="001B0A74" w:rsidRDefault="001B0A74" w:rsidP="00F3563C">
      <w:pPr>
        <w:jc w:val="both"/>
        <w:rPr>
          <w:rFonts w:asciiTheme="majorHAnsi" w:eastAsiaTheme="minorHAnsi" w:hAnsiTheme="majorHAnsi" w:cs="Arial"/>
          <w:color w:val="002060"/>
          <w:shd w:val="clear" w:color="auto" w:fill="FFFFFF"/>
        </w:rPr>
      </w:pPr>
    </w:p>
    <w:p w14:paraId="07ED27FC" w14:textId="77777777" w:rsidR="00F3563C" w:rsidRDefault="00F3563C" w:rsidP="00F3563C">
      <w:pPr>
        <w:pStyle w:val="Geenafstand"/>
        <w:rPr>
          <w:rFonts w:asciiTheme="majorHAnsi" w:hAnsiTheme="majorHAnsi"/>
          <w:b/>
          <w:sz w:val="48"/>
          <w:szCs w:val="48"/>
        </w:rPr>
      </w:pPr>
      <w:r>
        <w:rPr>
          <w:rFonts w:asciiTheme="majorHAnsi" w:hAnsiTheme="majorHAnsi"/>
          <w:b/>
          <w:sz w:val="48"/>
          <w:szCs w:val="48"/>
        </w:rPr>
        <w:lastRenderedPageBreak/>
        <w:t>2</w:t>
      </w:r>
      <w:r w:rsidRPr="00DE02F9">
        <w:rPr>
          <w:rFonts w:asciiTheme="majorHAnsi" w:hAnsiTheme="majorHAnsi"/>
          <w:b/>
          <w:sz w:val="48"/>
          <w:szCs w:val="48"/>
        </w:rPr>
        <w:t>. SAMEN SCHOOL MAKEN</w:t>
      </w:r>
    </w:p>
    <w:p w14:paraId="3023A95E" w14:textId="77777777" w:rsidR="00F3563C" w:rsidRDefault="00F3563C" w:rsidP="00F3563C">
      <w:pPr>
        <w:pStyle w:val="Geenafstand"/>
        <w:rPr>
          <w:rFonts w:asciiTheme="majorHAnsi" w:hAnsiTheme="majorHAnsi"/>
          <w:b/>
          <w:sz w:val="48"/>
          <w:szCs w:val="48"/>
        </w:rPr>
      </w:pPr>
      <w:r>
        <w:rPr>
          <w:rFonts w:asciiTheme="majorHAnsi" w:hAnsiTheme="majorHAnsi"/>
          <w:b/>
          <w:noProof/>
          <w:sz w:val="48"/>
          <w:szCs w:val="48"/>
          <w:lang w:eastAsia="nl-BE"/>
        </w:rPr>
        <w:drawing>
          <wp:anchor distT="0" distB="0" distL="114300" distR="114300" simplePos="0" relativeHeight="251657216" behindDoc="1" locked="0" layoutInCell="1" allowOverlap="1" wp14:anchorId="3CD359F9" wp14:editId="73C9DD9A">
            <wp:simplePos x="0" y="0"/>
            <wp:positionH relativeFrom="margin">
              <wp:posOffset>-409575</wp:posOffset>
            </wp:positionH>
            <wp:positionV relativeFrom="paragraph">
              <wp:posOffset>115570</wp:posOffset>
            </wp:positionV>
            <wp:extent cx="957095" cy="759393"/>
            <wp:effectExtent l="95250" t="133350" r="90805" b="136525"/>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visie.jpg"/>
                    <pic:cNvPicPr/>
                  </pic:nvPicPr>
                  <pic:blipFill rotWithShape="1">
                    <a:blip r:embed="rId19">
                      <a:extLst>
                        <a:ext uri="{28A0092B-C50C-407E-A947-70E740481C1C}">
                          <a14:useLocalDpi xmlns:a14="http://schemas.microsoft.com/office/drawing/2010/main" val="0"/>
                        </a:ext>
                      </a:extLst>
                    </a:blip>
                    <a:srcRect r="6281"/>
                    <a:stretch/>
                  </pic:blipFill>
                  <pic:spPr bwMode="auto">
                    <a:xfrm rot="20627754">
                      <a:off x="0" y="0"/>
                      <a:ext cx="957095" cy="759393"/>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325452D" w14:textId="77777777" w:rsidR="00F3563C" w:rsidRDefault="00F3563C" w:rsidP="00F3563C">
      <w:pPr>
        <w:pStyle w:val="Geenafstand"/>
        <w:ind w:firstLine="720"/>
        <w:rPr>
          <w:rFonts w:asciiTheme="majorHAnsi" w:hAnsiTheme="majorHAnsi"/>
          <w:b/>
          <w:sz w:val="36"/>
          <w:szCs w:val="36"/>
        </w:rPr>
      </w:pPr>
      <w:r>
        <w:rPr>
          <w:rFonts w:asciiTheme="majorHAnsi" w:hAnsiTheme="majorHAnsi"/>
          <w:b/>
          <w:sz w:val="36"/>
          <w:szCs w:val="36"/>
        </w:rPr>
        <w:t>2</w:t>
      </w:r>
      <w:r w:rsidRPr="00DE02F9">
        <w:rPr>
          <w:rFonts w:asciiTheme="majorHAnsi" w:hAnsiTheme="majorHAnsi"/>
          <w:b/>
          <w:sz w:val="36"/>
          <w:szCs w:val="36"/>
        </w:rPr>
        <w:t>.1 Visie</w:t>
      </w:r>
    </w:p>
    <w:p w14:paraId="27DBBADF" w14:textId="77777777" w:rsidR="00F3563C" w:rsidRPr="004C0372" w:rsidRDefault="00F3563C" w:rsidP="00F3563C">
      <w:pPr>
        <w:pStyle w:val="Geenafstand"/>
        <w:ind w:firstLine="720"/>
        <w:rPr>
          <w:rFonts w:asciiTheme="majorHAnsi" w:hAnsiTheme="majorHAnsi"/>
          <w:b/>
          <w:sz w:val="36"/>
          <w:szCs w:val="36"/>
        </w:rPr>
      </w:pPr>
    </w:p>
    <w:p w14:paraId="339CC997" w14:textId="77777777" w:rsidR="00F3563C" w:rsidRPr="00DE02F9" w:rsidRDefault="00F3563C" w:rsidP="00F3563C">
      <w:pPr>
        <w:pStyle w:val="Geenafstand"/>
        <w:ind w:left="720"/>
        <w:jc w:val="both"/>
        <w:rPr>
          <w:rFonts w:asciiTheme="majorHAnsi" w:hAnsiTheme="majorHAnsi"/>
          <w:b/>
          <w:color w:val="002060"/>
          <w:sz w:val="24"/>
          <w:szCs w:val="24"/>
        </w:rPr>
      </w:pPr>
      <w:r>
        <w:rPr>
          <w:rFonts w:asciiTheme="majorHAnsi" w:hAnsiTheme="majorHAnsi"/>
          <w:b/>
          <w:color w:val="002060"/>
          <w:sz w:val="24"/>
          <w:szCs w:val="24"/>
        </w:rPr>
        <w:t>Open cultuur</w:t>
      </w:r>
    </w:p>
    <w:p w14:paraId="20EE71C3" w14:textId="77777777" w:rsidR="00F3563C" w:rsidRPr="00DE02F9" w:rsidRDefault="00F3563C" w:rsidP="00F3563C">
      <w:pPr>
        <w:pStyle w:val="Geenafstand"/>
        <w:ind w:left="720"/>
        <w:jc w:val="both"/>
        <w:rPr>
          <w:rFonts w:asciiTheme="majorHAnsi" w:hAnsiTheme="majorHAnsi"/>
          <w:color w:val="002060"/>
          <w:sz w:val="24"/>
          <w:szCs w:val="24"/>
        </w:rPr>
      </w:pPr>
      <w:r w:rsidRPr="00DE02F9">
        <w:rPr>
          <w:rFonts w:asciiTheme="majorHAnsi" w:hAnsiTheme="majorHAnsi"/>
          <w:color w:val="002060"/>
          <w:sz w:val="24"/>
          <w:szCs w:val="24"/>
        </w:rPr>
        <w:t>Het Stede</w:t>
      </w:r>
      <w:r w:rsidR="0026227F">
        <w:rPr>
          <w:rFonts w:asciiTheme="majorHAnsi" w:hAnsiTheme="majorHAnsi"/>
          <w:color w:val="002060"/>
          <w:sz w:val="24"/>
          <w:szCs w:val="24"/>
        </w:rPr>
        <w:t>lijk Lyceum Topsport</w:t>
      </w:r>
      <w:r w:rsidRPr="00DE02F9">
        <w:rPr>
          <w:rFonts w:asciiTheme="majorHAnsi" w:hAnsiTheme="majorHAnsi"/>
          <w:color w:val="002060"/>
          <w:sz w:val="24"/>
          <w:szCs w:val="24"/>
        </w:rPr>
        <w:t xml:space="preserve"> is een stedelijke school in een rustige en groene omgeving. We staan open voor verschillende overtuigingen en levensvisies. Op die manier willen we een afspiegeling zijn van de hedendaagse samenleving. We streven naar een open cultuur waarin we elkaar kennen, erkennen en kunnen aanspreken. Met een open blik, leren we van elkaar en vinden we raakpunten om samen verder te gaan. Dat is voor ons de kracht van diversiteit.</w:t>
      </w:r>
    </w:p>
    <w:p w14:paraId="768EF963" w14:textId="77777777" w:rsidR="00F3563C" w:rsidRPr="00DE02F9" w:rsidRDefault="00F3563C" w:rsidP="00F3563C">
      <w:pPr>
        <w:pStyle w:val="Geenafstand"/>
        <w:jc w:val="both"/>
        <w:rPr>
          <w:rFonts w:asciiTheme="majorHAnsi" w:hAnsiTheme="majorHAnsi"/>
          <w:b/>
          <w:color w:val="002060"/>
          <w:sz w:val="24"/>
          <w:szCs w:val="24"/>
        </w:rPr>
      </w:pPr>
    </w:p>
    <w:p w14:paraId="660249F7" w14:textId="77777777" w:rsidR="00F3563C" w:rsidRPr="00DE02F9" w:rsidRDefault="00F3563C" w:rsidP="00F3563C">
      <w:pPr>
        <w:pStyle w:val="Geenafstand"/>
        <w:ind w:left="720"/>
        <w:jc w:val="both"/>
        <w:rPr>
          <w:rFonts w:asciiTheme="majorHAnsi" w:hAnsiTheme="majorHAnsi"/>
          <w:b/>
          <w:color w:val="002060"/>
          <w:sz w:val="24"/>
          <w:szCs w:val="24"/>
        </w:rPr>
      </w:pPr>
      <w:r>
        <w:rPr>
          <w:rFonts w:asciiTheme="majorHAnsi" w:hAnsiTheme="majorHAnsi"/>
          <w:b/>
          <w:color w:val="002060"/>
          <w:sz w:val="24"/>
          <w:szCs w:val="24"/>
        </w:rPr>
        <w:t>Dynamische school</w:t>
      </w:r>
    </w:p>
    <w:p w14:paraId="00DC8471" w14:textId="77777777" w:rsidR="00F3563C" w:rsidRPr="00DE02F9" w:rsidRDefault="00F3563C" w:rsidP="00F3563C">
      <w:pPr>
        <w:pStyle w:val="Geenafstand"/>
        <w:ind w:left="720"/>
        <w:jc w:val="both"/>
        <w:rPr>
          <w:rFonts w:asciiTheme="majorHAnsi" w:hAnsiTheme="majorHAnsi"/>
          <w:color w:val="002060"/>
          <w:sz w:val="24"/>
          <w:szCs w:val="24"/>
        </w:rPr>
      </w:pPr>
      <w:r w:rsidRPr="00DE02F9">
        <w:rPr>
          <w:rFonts w:asciiTheme="majorHAnsi" w:hAnsiTheme="majorHAnsi"/>
          <w:color w:val="002060"/>
          <w:sz w:val="24"/>
          <w:szCs w:val="24"/>
        </w:rPr>
        <w:t>Onze school is een dynamische school die niet bang is van verandering. Daardoor zijn we steeds in beweging. We gaan mee met de tijd en denken na over het onderwijs en de wereld van de toekomst. Daarom investeren we zowel in een moderne en krachtige leeromgeving als in een gezonde leefomgeving. Via diverse moderne media, activerende werkvormen en boeiende vak- en klasoverschrijdende projecten betrekken we je op een actieve manier bij het leerproces: leren is doen!</w:t>
      </w:r>
    </w:p>
    <w:p w14:paraId="26D19242" w14:textId="77777777" w:rsidR="00F3563C" w:rsidRPr="00DE02F9" w:rsidRDefault="00F3563C" w:rsidP="00F3563C">
      <w:pPr>
        <w:pStyle w:val="Geenafstand"/>
        <w:jc w:val="both"/>
        <w:rPr>
          <w:rFonts w:asciiTheme="majorHAnsi" w:hAnsiTheme="majorHAnsi"/>
          <w:b/>
          <w:color w:val="002060"/>
          <w:sz w:val="24"/>
          <w:szCs w:val="24"/>
        </w:rPr>
      </w:pPr>
    </w:p>
    <w:p w14:paraId="50E4B216" w14:textId="77777777" w:rsidR="00F3563C" w:rsidRPr="00DE02F9" w:rsidRDefault="00F3563C" w:rsidP="00F3563C">
      <w:pPr>
        <w:pStyle w:val="Geenafstand"/>
        <w:ind w:left="720"/>
        <w:jc w:val="both"/>
        <w:rPr>
          <w:rFonts w:asciiTheme="majorHAnsi" w:hAnsiTheme="majorHAnsi"/>
          <w:b/>
          <w:color w:val="002060"/>
          <w:sz w:val="24"/>
          <w:szCs w:val="24"/>
        </w:rPr>
      </w:pPr>
      <w:r>
        <w:rPr>
          <w:rFonts w:asciiTheme="majorHAnsi" w:hAnsiTheme="majorHAnsi"/>
          <w:b/>
          <w:color w:val="002060"/>
          <w:sz w:val="24"/>
          <w:szCs w:val="24"/>
        </w:rPr>
        <w:t>Warme school</w:t>
      </w:r>
    </w:p>
    <w:p w14:paraId="7090DF9A" w14:textId="77777777" w:rsidR="00F3563C" w:rsidRDefault="00F3563C" w:rsidP="00F3563C">
      <w:pPr>
        <w:pStyle w:val="Geenafstand"/>
        <w:ind w:left="720"/>
        <w:jc w:val="both"/>
        <w:rPr>
          <w:rFonts w:asciiTheme="majorHAnsi" w:hAnsiTheme="majorHAnsi"/>
          <w:color w:val="002060"/>
          <w:sz w:val="24"/>
          <w:szCs w:val="24"/>
        </w:rPr>
      </w:pPr>
      <w:r w:rsidRPr="00DE02F9">
        <w:rPr>
          <w:rFonts w:asciiTheme="majorHAnsi" w:hAnsiTheme="majorHAnsi"/>
          <w:color w:val="002060"/>
          <w:sz w:val="24"/>
          <w:szCs w:val="24"/>
        </w:rPr>
        <w:t xml:space="preserve">Het schoolteam draagt welbevinden en verdraagzaamheid hoog in het vaandel. Ons doel is dat jij, je ouders en het schoolteam met plezier naar school komen en zich hier thuis voelen. We investeren dan ook in een aangenaam schoolklimaat, met optimale ontplooiingskansen voor iedereen. Een enthousiast en zorgzaam team leidt je professioneel op, met aandacht voor jouw specifieke noden. Door je op een persoonlijke en warme manier te benaderen, creëren we een verbondenheid en willen we een sterke betrokkenheid realiseren van iedereen. Niemand verdwijnt hier in de massa, je wordt gezien en je wordt gehoord! </w:t>
      </w:r>
    </w:p>
    <w:p w14:paraId="00DF04CB" w14:textId="77777777" w:rsidR="00F3563C" w:rsidRPr="00DE02F9" w:rsidRDefault="00F3563C" w:rsidP="00F3563C">
      <w:pPr>
        <w:pStyle w:val="Geenafstand"/>
        <w:ind w:left="720"/>
        <w:jc w:val="both"/>
        <w:rPr>
          <w:rFonts w:asciiTheme="majorHAnsi" w:hAnsiTheme="majorHAnsi"/>
          <w:color w:val="002060"/>
          <w:sz w:val="24"/>
          <w:szCs w:val="24"/>
        </w:rPr>
      </w:pPr>
    </w:p>
    <w:p w14:paraId="06C79E51" w14:textId="77777777" w:rsidR="00F3563C" w:rsidRPr="00DE02F9" w:rsidRDefault="00F3563C" w:rsidP="00F3563C">
      <w:pPr>
        <w:pStyle w:val="Geenafstand"/>
        <w:ind w:left="720"/>
        <w:jc w:val="both"/>
        <w:rPr>
          <w:rFonts w:asciiTheme="majorHAnsi" w:hAnsiTheme="majorHAnsi"/>
          <w:b/>
          <w:color w:val="002060"/>
          <w:sz w:val="24"/>
          <w:szCs w:val="24"/>
        </w:rPr>
      </w:pPr>
      <w:r>
        <w:rPr>
          <w:rFonts w:asciiTheme="majorHAnsi" w:hAnsiTheme="majorHAnsi"/>
          <w:b/>
          <w:color w:val="002060"/>
          <w:sz w:val="24"/>
          <w:szCs w:val="24"/>
        </w:rPr>
        <w:t>Samen onderweg</w:t>
      </w:r>
    </w:p>
    <w:p w14:paraId="3311303E" w14:textId="526F9363" w:rsidR="00F3563C" w:rsidRPr="00DE02F9" w:rsidRDefault="00F3563C" w:rsidP="00F3563C">
      <w:pPr>
        <w:pStyle w:val="Geenafstand"/>
        <w:ind w:left="720"/>
        <w:jc w:val="both"/>
        <w:rPr>
          <w:rFonts w:asciiTheme="majorHAnsi" w:hAnsiTheme="majorHAnsi"/>
          <w:color w:val="002060"/>
          <w:sz w:val="24"/>
          <w:szCs w:val="24"/>
        </w:rPr>
      </w:pPr>
      <w:r w:rsidRPr="00DE02F9">
        <w:rPr>
          <w:rFonts w:asciiTheme="majorHAnsi" w:hAnsiTheme="majorHAnsi"/>
          <w:color w:val="002060"/>
          <w:sz w:val="24"/>
          <w:szCs w:val="24"/>
        </w:rPr>
        <w:t xml:space="preserve">Je staat er bij ons niet alleen voor, het schoolteam gaat samen met jou op pad. We zorgen voor structuur, een gevarieerd lessenpakket en begeleiding op jouw maat. Jij en jouw talenten staan in dit proces steeds centraal. De lessen, projecten en activiteiten dagen je uit om het beste uit jezelf te halen, je talenten maximaal te ontplooien en op een succesvolle manier je </w:t>
      </w:r>
      <w:r w:rsidR="00A10138">
        <w:rPr>
          <w:rFonts w:asciiTheme="majorHAnsi" w:hAnsiTheme="majorHAnsi"/>
          <w:color w:val="002060"/>
          <w:sz w:val="24"/>
          <w:szCs w:val="24"/>
        </w:rPr>
        <w:t>ambities waar te maken. Door op een positieve manier gestimuleerd te worden</w:t>
      </w:r>
      <w:r w:rsidRPr="00DE02F9">
        <w:rPr>
          <w:rFonts w:asciiTheme="majorHAnsi" w:hAnsiTheme="majorHAnsi"/>
          <w:color w:val="002060"/>
          <w:sz w:val="24"/>
          <w:szCs w:val="24"/>
        </w:rPr>
        <w:t>, win je aan zelfvertrouwen en leer je stapsgewijs meer verantwoordelijkheid op te nemen in je eigen leerproces. We willen werken in een omgeving waarin jij, je ouders en het schoolteam nauw samenwerken met respect voor elkaar. We maken immers samen school!</w:t>
      </w:r>
    </w:p>
    <w:p w14:paraId="35747CF3" w14:textId="77777777" w:rsidR="00F3563C" w:rsidRPr="00DE02F9" w:rsidRDefault="00F3563C" w:rsidP="00F3563C">
      <w:pPr>
        <w:pStyle w:val="Geenafstand"/>
        <w:jc w:val="both"/>
        <w:rPr>
          <w:rFonts w:asciiTheme="majorHAnsi" w:hAnsiTheme="majorHAnsi"/>
          <w:color w:val="002060"/>
          <w:sz w:val="24"/>
          <w:szCs w:val="24"/>
        </w:rPr>
      </w:pPr>
    </w:p>
    <w:p w14:paraId="50EA3DDF" w14:textId="77777777" w:rsidR="00F3563C" w:rsidRPr="00DE02F9" w:rsidRDefault="00F3563C" w:rsidP="00F3563C">
      <w:pPr>
        <w:pStyle w:val="Geenafstand"/>
        <w:ind w:left="720"/>
        <w:jc w:val="both"/>
        <w:rPr>
          <w:rFonts w:asciiTheme="majorHAnsi" w:hAnsiTheme="majorHAnsi"/>
          <w:b/>
          <w:color w:val="002060"/>
          <w:sz w:val="24"/>
          <w:szCs w:val="24"/>
        </w:rPr>
      </w:pPr>
      <w:r>
        <w:rPr>
          <w:rFonts w:asciiTheme="majorHAnsi" w:hAnsiTheme="majorHAnsi"/>
          <w:b/>
          <w:color w:val="002060"/>
          <w:sz w:val="24"/>
          <w:szCs w:val="24"/>
        </w:rPr>
        <w:t>Scoren in de toekomst</w:t>
      </w:r>
    </w:p>
    <w:p w14:paraId="45547006" w14:textId="77777777" w:rsidR="00F3563C" w:rsidRDefault="00F3563C" w:rsidP="00F3563C">
      <w:pPr>
        <w:pStyle w:val="Geenafstand"/>
        <w:ind w:left="720"/>
        <w:jc w:val="both"/>
        <w:rPr>
          <w:rFonts w:asciiTheme="majorHAnsi" w:hAnsiTheme="majorHAnsi"/>
          <w:color w:val="002060"/>
          <w:sz w:val="24"/>
          <w:szCs w:val="24"/>
        </w:rPr>
      </w:pPr>
      <w:r w:rsidRPr="00DE02F9">
        <w:rPr>
          <w:rFonts w:asciiTheme="majorHAnsi" w:hAnsiTheme="majorHAnsi"/>
          <w:color w:val="002060"/>
          <w:sz w:val="24"/>
          <w:szCs w:val="24"/>
        </w:rPr>
        <w:t xml:space="preserve">In alle studierichtingen leggen we de lat hoog en streven we ernaar om de kwaliteit van ons onderwijs continu te verbeteren. Onze steeds veranderende maatschappij </w:t>
      </w:r>
      <w:r w:rsidRPr="00DE02F9">
        <w:rPr>
          <w:rFonts w:asciiTheme="majorHAnsi" w:hAnsiTheme="majorHAnsi"/>
          <w:color w:val="002060"/>
          <w:sz w:val="24"/>
          <w:szCs w:val="24"/>
        </w:rPr>
        <w:lastRenderedPageBreak/>
        <w:t xml:space="preserve">legt immers hoge eisen op aan jongvolwassenen. Daarom zetten we in op een brede algemene vorming om je optimaal voor te bereiden op vervolgstudies. Door oog te hebben voor jouw persoonlijkheid en in te spelen op actuele maatschappelijke tendensen willen we je laten uitgroeien tot een creatieve, mondige en kritische wereldburger, die een gewaardeerde plaats in de samenleving zal kunnen opnemen. Door actief mee te werken aan dit leer- en ontwikkelingsproces, creëer je optimale kansen voor de toekomst. </w:t>
      </w:r>
    </w:p>
    <w:p w14:paraId="535A721E" w14:textId="77777777" w:rsidR="00F3563C" w:rsidRDefault="00F3563C" w:rsidP="00F3563C">
      <w:pPr>
        <w:pStyle w:val="Geenafstand"/>
        <w:ind w:left="720"/>
        <w:jc w:val="both"/>
        <w:rPr>
          <w:rFonts w:asciiTheme="majorHAnsi" w:hAnsiTheme="majorHAnsi"/>
          <w:color w:val="002060"/>
          <w:sz w:val="24"/>
          <w:szCs w:val="24"/>
        </w:rPr>
      </w:pPr>
    </w:p>
    <w:p w14:paraId="4FD8BDDE" w14:textId="77777777" w:rsidR="00F3563C" w:rsidRPr="004C15A2" w:rsidRDefault="00F3563C" w:rsidP="00F3563C">
      <w:pPr>
        <w:pStyle w:val="Geenafstand"/>
        <w:ind w:left="720"/>
        <w:jc w:val="both"/>
        <w:rPr>
          <w:rFonts w:asciiTheme="majorHAnsi" w:hAnsiTheme="majorHAnsi"/>
          <w:color w:val="002060"/>
          <w:sz w:val="24"/>
          <w:szCs w:val="24"/>
        </w:rPr>
      </w:pPr>
      <w:r w:rsidRPr="00DE02F9">
        <w:rPr>
          <w:rFonts w:asciiTheme="majorHAnsi" w:hAnsiTheme="majorHAnsi"/>
          <w:noProof/>
          <w:lang w:eastAsia="nl-BE"/>
        </w:rPr>
        <w:drawing>
          <wp:anchor distT="0" distB="0" distL="114300" distR="114300" simplePos="0" relativeHeight="251650048" behindDoc="0" locked="0" layoutInCell="1" allowOverlap="1" wp14:anchorId="21D145A9" wp14:editId="22475236">
            <wp:simplePos x="0" y="0"/>
            <wp:positionH relativeFrom="column">
              <wp:posOffset>-121920</wp:posOffset>
            </wp:positionH>
            <wp:positionV relativeFrom="paragraph">
              <wp:posOffset>83516</wp:posOffset>
            </wp:positionV>
            <wp:extent cx="495300" cy="495300"/>
            <wp:effectExtent l="0" t="0" r="0" b="0"/>
            <wp:wrapNone/>
            <wp:docPr id="73" name="Afbeelding 73" descr="http://ontargetinteractive.com/wp-content/uploads/2015/03/helping-others-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ntargetinteractive.com/wp-content/uploads/2015/03/helping-others-ic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8C6BD" w14:textId="20B34414" w:rsidR="00F3563C" w:rsidRDefault="00193710" w:rsidP="00F3563C">
      <w:pPr>
        <w:pStyle w:val="Geenafstand"/>
        <w:ind w:firstLine="720"/>
        <w:rPr>
          <w:rFonts w:asciiTheme="majorHAnsi" w:hAnsiTheme="majorHAnsi"/>
          <w:b/>
          <w:sz w:val="36"/>
          <w:szCs w:val="36"/>
        </w:rPr>
      </w:pPr>
      <w:r>
        <w:rPr>
          <w:rFonts w:asciiTheme="majorHAnsi" w:hAnsiTheme="majorHAnsi"/>
          <w:b/>
          <w:sz w:val="36"/>
          <w:szCs w:val="36"/>
        </w:rPr>
        <w:t>2.2</w:t>
      </w:r>
      <w:r w:rsidR="00F3563C">
        <w:rPr>
          <w:rFonts w:asciiTheme="majorHAnsi" w:hAnsiTheme="majorHAnsi"/>
          <w:b/>
          <w:sz w:val="36"/>
          <w:szCs w:val="36"/>
        </w:rPr>
        <w:t xml:space="preserve"> Wederzijdse engagementen</w:t>
      </w:r>
    </w:p>
    <w:p w14:paraId="0AED1961" w14:textId="77777777" w:rsidR="00F3563C" w:rsidRPr="00DE02F9" w:rsidRDefault="00F3563C" w:rsidP="00F3563C">
      <w:pPr>
        <w:pStyle w:val="Geenafstand"/>
        <w:ind w:firstLine="720"/>
        <w:rPr>
          <w:rFonts w:asciiTheme="majorHAnsi" w:hAnsiTheme="majorHAnsi"/>
          <w:b/>
          <w:sz w:val="36"/>
          <w:szCs w:val="36"/>
        </w:rPr>
      </w:pPr>
    </w:p>
    <w:p w14:paraId="44F3541D" w14:textId="77777777" w:rsidR="00F3563C"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Dit is een geheel van wederzijdse engagementen die jij, je ouders en de school aangaan. Het gaat over engagementen ten opzichte van de Nederlandse taal</w:t>
      </w:r>
      <w:r>
        <w:rPr>
          <w:rFonts w:asciiTheme="majorHAnsi" w:eastAsiaTheme="minorHAnsi" w:hAnsiTheme="majorHAnsi" w:cstheme="minorBidi"/>
          <w:color w:val="002060"/>
        </w:rPr>
        <w:t xml:space="preserve">, </w:t>
      </w:r>
      <w:r w:rsidRPr="00DE02F9">
        <w:rPr>
          <w:rFonts w:asciiTheme="majorHAnsi" w:eastAsiaTheme="minorHAnsi" w:hAnsiTheme="majorHAnsi" w:cstheme="minorBidi"/>
          <w:color w:val="002060"/>
        </w:rPr>
        <w:t>rond oudercontact,</w:t>
      </w:r>
      <w:r>
        <w:rPr>
          <w:rFonts w:asciiTheme="majorHAnsi" w:eastAsiaTheme="minorHAnsi" w:hAnsiTheme="majorHAnsi" w:cstheme="minorBidi"/>
          <w:color w:val="002060"/>
        </w:rPr>
        <w:t xml:space="preserve"> individuele leerbegeleiding en</w:t>
      </w:r>
      <w:r w:rsidRPr="00DE02F9">
        <w:rPr>
          <w:rFonts w:asciiTheme="majorHAnsi" w:eastAsiaTheme="minorHAnsi" w:hAnsiTheme="majorHAnsi" w:cstheme="minorBidi"/>
          <w:color w:val="002060"/>
        </w:rPr>
        <w:t xml:space="preserve"> deelname aan alle les</w:t>
      </w:r>
      <w:r>
        <w:rPr>
          <w:rFonts w:asciiTheme="majorHAnsi" w:eastAsiaTheme="minorHAnsi" w:hAnsiTheme="majorHAnsi" w:cstheme="minorBidi"/>
          <w:color w:val="002060"/>
        </w:rPr>
        <w:t xml:space="preserve">sen en activiteiten. </w:t>
      </w:r>
      <w:r w:rsidRPr="00DE02F9">
        <w:rPr>
          <w:rFonts w:asciiTheme="majorHAnsi" w:eastAsiaTheme="minorHAnsi" w:hAnsiTheme="majorHAnsi" w:cstheme="minorBidi"/>
          <w:color w:val="002060"/>
        </w:rPr>
        <w:t xml:space="preserve">Bij de ondertekening van het schoolreglement gaan </w:t>
      </w:r>
      <w:r>
        <w:rPr>
          <w:rFonts w:asciiTheme="majorHAnsi" w:eastAsiaTheme="minorHAnsi" w:hAnsiTheme="majorHAnsi" w:cstheme="minorBidi"/>
          <w:color w:val="002060"/>
        </w:rPr>
        <w:t xml:space="preserve">jij en </w:t>
      </w:r>
      <w:r w:rsidRPr="00DE02F9">
        <w:rPr>
          <w:rFonts w:asciiTheme="majorHAnsi" w:eastAsiaTheme="minorHAnsi" w:hAnsiTheme="majorHAnsi" w:cstheme="minorBidi"/>
          <w:color w:val="002060"/>
        </w:rPr>
        <w:t>je ouders ermee akkoord zich hiertoe positief te enga</w:t>
      </w:r>
      <w:r>
        <w:rPr>
          <w:rFonts w:asciiTheme="majorHAnsi" w:eastAsiaTheme="minorHAnsi" w:hAnsiTheme="majorHAnsi" w:cstheme="minorBidi"/>
          <w:color w:val="002060"/>
        </w:rPr>
        <w:t>geren. Wij als school zette</w:t>
      </w:r>
      <w:r w:rsidR="00A130D3">
        <w:rPr>
          <w:rFonts w:asciiTheme="majorHAnsi" w:eastAsiaTheme="minorHAnsi" w:hAnsiTheme="majorHAnsi" w:cstheme="minorBidi"/>
          <w:color w:val="002060"/>
        </w:rPr>
        <w:t>n</w:t>
      </w:r>
      <w:r>
        <w:rPr>
          <w:rFonts w:asciiTheme="majorHAnsi" w:eastAsiaTheme="minorHAnsi" w:hAnsiTheme="majorHAnsi" w:cstheme="minorBidi"/>
          <w:color w:val="002060"/>
        </w:rPr>
        <w:t xml:space="preserve"> </w:t>
      </w:r>
      <w:r w:rsidRPr="00DE02F9">
        <w:rPr>
          <w:rFonts w:asciiTheme="majorHAnsi" w:eastAsiaTheme="minorHAnsi" w:hAnsiTheme="majorHAnsi" w:cstheme="minorBidi"/>
          <w:color w:val="002060"/>
        </w:rPr>
        <w:t xml:space="preserve">ons ook </w:t>
      </w:r>
      <w:r>
        <w:rPr>
          <w:rFonts w:asciiTheme="majorHAnsi" w:eastAsiaTheme="minorHAnsi" w:hAnsiTheme="majorHAnsi" w:cstheme="minorBidi"/>
          <w:color w:val="002060"/>
        </w:rPr>
        <w:t xml:space="preserve">in </w:t>
      </w:r>
      <w:r w:rsidRPr="00DE02F9">
        <w:rPr>
          <w:rFonts w:asciiTheme="majorHAnsi" w:eastAsiaTheme="minorHAnsi" w:hAnsiTheme="majorHAnsi" w:cstheme="minorBidi"/>
          <w:color w:val="002060"/>
        </w:rPr>
        <w:t xml:space="preserve">voor deze thema’s. </w:t>
      </w:r>
    </w:p>
    <w:p w14:paraId="45EEA704" w14:textId="77777777" w:rsidR="00F3563C" w:rsidRPr="00DE02F9" w:rsidRDefault="00F3563C" w:rsidP="00F3563C">
      <w:pPr>
        <w:jc w:val="both"/>
        <w:rPr>
          <w:rFonts w:asciiTheme="majorHAnsi" w:eastAsiaTheme="minorHAnsi" w:hAnsiTheme="majorHAnsi" w:cstheme="minorBidi"/>
          <w:color w:val="002060"/>
        </w:rPr>
      </w:pPr>
    </w:p>
    <w:p w14:paraId="6F8A0D0E" w14:textId="77777777" w:rsidR="00F3563C" w:rsidRPr="00DE02F9" w:rsidRDefault="00F3563C" w:rsidP="00F3563C">
      <w:pPr>
        <w:ind w:left="720"/>
        <w:jc w:val="both"/>
        <w:rPr>
          <w:rFonts w:asciiTheme="majorHAnsi" w:eastAsiaTheme="minorHAnsi" w:hAnsiTheme="majorHAnsi" w:cstheme="minorBidi"/>
          <w:b/>
          <w:color w:val="002060"/>
        </w:rPr>
      </w:pPr>
      <w:r>
        <w:rPr>
          <w:rFonts w:asciiTheme="majorHAnsi" w:eastAsiaTheme="minorHAnsi" w:hAnsiTheme="majorHAnsi" w:cstheme="minorBidi"/>
          <w:b/>
          <w:color w:val="002060"/>
        </w:rPr>
        <w:t>Communicatie met je ouders</w:t>
      </w:r>
    </w:p>
    <w:p w14:paraId="1E23D2AA" w14:textId="252616D4" w:rsidR="00F3563C" w:rsidRDefault="00F3563C"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De school engageert zich om op regelmatige tijdstippen te communiceren met je ouders. Dit gebeurt </w:t>
      </w:r>
      <w:r w:rsidRPr="00D55C39">
        <w:rPr>
          <w:rFonts w:asciiTheme="majorHAnsi" w:eastAsiaTheme="minorHAnsi" w:hAnsiTheme="majorHAnsi" w:cstheme="minorBidi"/>
          <w:color w:val="002060"/>
        </w:rPr>
        <w:t>onder ander</w:t>
      </w:r>
      <w:r w:rsidR="003004DA">
        <w:rPr>
          <w:rFonts w:asciiTheme="majorHAnsi" w:eastAsiaTheme="minorHAnsi" w:hAnsiTheme="majorHAnsi" w:cstheme="minorBidi"/>
          <w:color w:val="002060"/>
        </w:rPr>
        <w:t>e</w:t>
      </w:r>
      <w:r w:rsidRPr="00D55C39">
        <w:rPr>
          <w:rFonts w:asciiTheme="majorHAnsi" w:eastAsiaTheme="minorHAnsi" w:hAnsiTheme="majorHAnsi" w:cstheme="minorBidi"/>
          <w:color w:val="002060"/>
        </w:rPr>
        <w:t xml:space="preserve"> via je rapport (studieresultaten, feedback en remediëringsvo</w:t>
      </w:r>
      <w:r w:rsidR="00C83A1B" w:rsidRPr="00D55C39">
        <w:rPr>
          <w:rFonts w:asciiTheme="majorHAnsi" w:eastAsiaTheme="minorHAnsi" w:hAnsiTheme="majorHAnsi" w:cstheme="minorBidi"/>
          <w:color w:val="002060"/>
        </w:rPr>
        <w:t xml:space="preserve">orstellen), je digitale </w:t>
      </w:r>
      <w:r w:rsidRPr="00D55C39">
        <w:rPr>
          <w:rFonts w:asciiTheme="majorHAnsi" w:eastAsiaTheme="minorHAnsi" w:hAnsiTheme="majorHAnsi" w:cstheme="minorBidi"/>
          <w:color w:val="002060"/>
        </w:rPr>
        <w:t>agenda (roo</w:t>
      </w:r>
      <w:r w:rsidR="00C83A1B" w:rsidRPr="00D55C39">
        <w:rPr>
          <w:rFonts w:asciiTheme="majorHAnsi" w:eastAsiaTheme="minorHAnsi" w:hAnsiTheme="majorHAnsi" w:cstheme="minorBidi"/>
          <w:color w:val="002060"/>
        </w:rPr>
        <w:t>sterwijzigingen, taken, toetsen) en je schoolagenda</w:t>
      </w:r>
      <w:r w:rsidRPr="00D55C39">
        <w:rPr>
          <w:rFonts w:asciiTheme="majorHAnsi" w:eastAsiaTheme="minorHAnsi" w:hAnsiTheme="majorHAnsi" w:cstheme="minorBidi"/>
          <w:color w:val="002060"/>
        </w:rPr>
        <w:t xml:space="preserve"> </w:t>
      </w:r>
      <w:r w:rsidR="00C83A1B" w:rsidRPr="00D55C39">
        <w:rPr>
          <w:rFonts w:asciiTheme="majorHAnsi" w:eastAsiaTheme="minorHAnsi" w:hAnsiTheme="majorHAnsi" w:cstheme="minorBidi"/>
          <w:color w:val="002060"/>
        </w:rPr>
        <w:t>(</w:t>
      </w:r>
      <w:r w:rsidRPr="00D55C39">
        <w:rPr>
          <w:rFonts w:asciiTheme="majorHAnsi" w:eastAsiaTheme="minorHAnsi" w:hAnsiTheme="majorHAnsi" w:cstheme="minorBidi"/>
          <w:color w:val="002060"/>
        </w:rPr>
        <w:t xml:space="preserve">te laat komen, sancties, …). Verder gebruikt de school het digitale platform Smartschool. De verschillende toepassingen vind je in hoofdstuk 3.5. We verwachten dat je </w:t>
      </w:r>
      <w:r w:rsidR="00C83A1B" w:rsidRPr="00D55C39">
        <w:rPr>
          <w:rFonts w:asciiTheme="majorHAnsi" w:eastAsiaTheme="minorHAnsi" w:hAnsiTheme="majorHAnsi" w:cstheme="minorBidi"/>
          <w:color w:val="002060"/>
        </w:rPr>
        <w:t xml:space="preserve">op Smartschool dagelijks je </w:t>
      </w:r>
      <w:r w:rsidRPr="00D55C39">
        <w:rPr>
          <w:rFonts w:asciiTheme="majorHAnsi" w:eastAsiaTheme="minorHAnsi" w:hAnsiTheme="majorHAnsi" w:cstheme="minorBidi"/>
          <w:color w:val="002060"/>
        </w:rPr>
        <w:t>agenda en je berichten nakijkt. Van je</w:t>
      </w:r>
      <w:r w:rsidRPr="001B0A74">
        <w:rPr>
          <w:rFonts w:asciiTheme="majorHAnsi" w:eastAsiaTheme="minorHAnsi" w:hAnsiTheme="majorHAnsi" w:cstheme="minorBidi"/>
          <w:color w:val="002060"/>
        </w:rPr>
        <w:t xml:space="preserve"> ouders verwachten we dit wekelijks.</w:t>
      </w:r>
    </w:p>
    <w:p w14:paraId="7F1259BA" w14:textId="25F6E54D" w:rsidR="007C535F" w:rsidRPr="001B0A74" w:rsidRDefault="007C535F"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Indien je ouders willen communiceren met de school dan verwachten we dat ze contact opnemen met de directie. Het berichtensysteem van Smartschool </w:t>
      </w:r>
      <w:r w:rsidR="00136F8A">
        <w:rPr>
          <w:rFonts w:asciiTheme="majorHAnsi" w:eastAsiaTheme="minorHAnsi" w:hAnsiTheme="majorHAnsi" w:cstheme="minorBidi"/>
          <w:color w:val="002060"/>
        </w:rPr>
        <w:t>is</w:t>
      </w:r>
      <w:r>
        <w:rPr>
          <w:rFonts w:asciiTheme="majorHAnsi" w:eastAsiaTheme="minorHAnsi" w:hAnsiTheme="majorHAnsi" w:cstheme="minorBidi"/>
          <w:color w:val="002060"/>
        </w:rPr>
        <w:t xml:space="preserve"> </w:t>
      </w:r>
      <w:r w:rsidR="00136F8A">
        <w:rPr>
          <w:rFonts w:asciiTheme="majorHAnsi" w:eastAsiaTheme="minorHAnsi" w:hAnsiTheme="majorHAnsi" w:cstheme="minorBidi"/>
          <w:color w:val="002060"/>
        </w:rPr>
        <w:t>niet bedoeld om te communiceren tussen ouders en leerkrachten. Bij problemen nemen ouders contact op met de school.</w:t>
      </w:r>
    </w:p>
    <w:p w14:paraId="5F5591E8" w14:textId="1EAC0820" w:rsidR="00F3563C"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We org</w:t>
      </w:r>
      <w:r>
        <w:rPr>
          <w:rFonts w:asciiTheme="majorHAnsi" w:eastAsiaTheme="minorHAnsi" w:hAnsiTheme="majorHAnsi" w:cstheme="minorBidi"/>
          <w:color w:val="002060"/>
        </w:rPr>
        <w:t xml:space="preserve">aniseren geregeld </w:t>
      </w:r>
      <w:r w:rsidR="00A130D3">
        <w:rPr>
          <w:rFonts w:asciiTheme="majorHAnsi" w:eastAsiaTheme="minorHAnsi" w:hAnsiTheme="majorHAnsi" w:cstheme="minorBidi"/>
          <w:color w:val="002060"/>
        </w:rPr>
        <w:t xml:space="preserve">een </w:t>
      </w:r>
      <w:r>
        <w:rPr>
          <w:rFonts w:asciiTheme="majorHAnsi" w:eastAsiaTheme="minorHAnsi" w:hAnsiTheme="majorHAnsi" w:cstheme="minorBidi"/>
          <w:color w:val="002060"/>
        </w:rPr>
        <w:t>oudercontact</w:t>
      </w:r>
      <w:r w:rsidR="00A130D3">
        <w:rPr>
          <w:rFonts w:asciiTheme="majorHAnsi" w:eastAsiaTheme="minorHAnsi" w:hAnsiTheme="majorHAnsi" w:cstheme="minorBidi"/>
          <w:color w:val="002060"/>
        </w:rPr>
        <w:t xml:space="preserve"> op school. Deze zijn</w:t>
      </w:r>
      <w:r w:rsidRPr="00DE02F9">
        <w:rPr>
          <w:rFonts w:asciiTheme="majorHAnsi" w:eastAsiaTheme="minorHAnsi" w:hAnsiTheme="majorHAnsi" w:cstheme="minorBidi"/>
          <w:color w:val="002060"/>
        </w:rPr>
        <w:t xml:space="preserve"> terug te vinden op de jaarkalender in Smartschool. </w:t>
      </w:r>
      <w:r w:rsidR="00A130D3">
        <w:rPr>
          <w:rFonts w:asciiTheme="majorHAnsi" w:eastAsiaTheme="minorHAnsi" w:hAnsiTheme="majorHAnsi" w:cstheme="minorBidi"/>
          <w:color w:val="002060"/>
        </w:rPr>
        <w:t xml:space="preserve">Voor elk oudercontact krijg je per brief een uitnodiging. </w:t>
      </w:r>
      <w:r w:rsidRPr="00DE02F9">
        <w:rPr>
          <w:rFonts w:asciiTheme="majorHAnsi" w:eastAsiaTheme="minorHAnsi" w:hAnsiTheme="majorHAnsi" w:cstheme="minorBidi"/>
          <w:color w:val="002060"/>
        </w:rPr>
        <w:t>Aangezien een oudercontact een belangrijk overleg- en info</w:t>
      </w:r>
      <w:r>
        <w:rPr>
          <w:rFonts w:asciiTheme="majorHAnsi" w:eastAsiaTheme="minorHAnsi" w:hAnsiTheme="majorHAnsi" w:cstheme="minorBidi"/>
          <w:color w:val="002060"/>
        </w:rPr>
        <w:t xml:space="preserve">rmatiemoment is, verwachten we </w:t>
      </w:r>
      <w:r w:rsidRPr="00DE02F9">
        <w:rPr>
          <w:rFonts w:asciiTheme="majorHAnsi" w:eastAsiaTheme="minorHAnsi" w:hAnsiTheme="majorHAnsi" w:cstheme="minorBidi"/>
          <w:color w:val="002060"/>
        </w:rPr>
        <w:t>van je ouders d</w:t>
      </w:r>
      <w:r>
        <w:rPr>
          <w:rFonts w:asciiTheme="majorHAnsi" w:eastAsiaTheme="minorHAnsi" w:hAnsiTheme="majorHAnsi" w:cstheme="minorBidi"/>
          <w:color w:val="002060"/>
        </w:rPr>
        <w:t xml:space="preserve">at ze zich engageren om aanwezig </w:t>
      </w:r>
      <w:r w:rsidR="00A130D3">
        <w:rPr>
          <w:rFonts w:asciiTheme="majorHAnsi" w:eastAsiaTheme="minorHAnsi" w:hAnsiTheme="majorHAnsi" w:cstheme="minorBidi"/>
          <w:color w:val="002060"/>
        </w:rPr>
        <w:t xml:space="preserve">te </w:t>
      </w:r>
      <w:r w:rsidRPr="00DE02F9">
        <w:rPr>
          <w:rFonts w:asciiTheme="majorHAnsi" w:eastAsiaTheme="minorHAnsi" w:hAnsiTheme="majorHAnsi" w:cstheme="minorBidi"/>
          <w:color w:val="002060"/>
        </w:rPr>
        <w:t>zi</w:t>
      </w:r>
      <w:r>
        <w:rPr>
          <w:rFonts w:asciiTheme="majorHAnsi" w:eastAsiaTheme="minorHAnsi" w:hAnsiTheme="majorHAnsi" w:cstheme="minorBidi"/>
          <w:color w:val="002060"/>
        </w:rPr>
        <w:t xml:space="preserve">jn. De school zoekt </w:t>
      </w:r>
      <w:r w:rsidRPr="00DE02F9">
        <w:rPr>
          <w:rFonts w:asciiTheme="majorHAnsi" w:eastAsiaTheme="minorHAnsi" w:hAnsiTheme="majorHAnsi" w:cstheme="minorBidi"/>
          <w:color w:val="002060"/>
        </w:rPr>
        <w:t>naar een alternatief overlegmoment als je ouders niet aanwezig kunnen zijn. Indien de aanwezigheid van je ouders op het oudercontact expliciet gewenst is, worden ze door de school telefonisch of via mail gecontacteerd. De school verwacht in dat geval dat je ouders zeker aanwezig zijn.</w:t>
      </w:r>
    </w:p>
    <w:p w14:paraId="48C07EED" w14:textId="177A1236" w:rsidR="00993A42" w:rsidRDefault="00993A42"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Indien je ouders vragen, opmerkingen of bedenkingen hebben dan verwachten wij dat ze telefonisch of via mail contact opnemen met de directie en </w:t>
      </w:r>
      <w:r w:rsidRPr="00C83A1B">
        <w:rPr>
          <w:rFonts w:asciiTheme="majorHAnsi" w:eastAsiaTheme="minorHAnsi" w:hAnsiTheme="majorHAnsi" w:cstheme="minorBidi"/>
          <w:b/>
          <w:color w:val="002060"/>
        </w:rPr>
        <w:t>niet</w:t>
      </w:r>
      <w:r w:rsidR="003004DA">
        <w:rPr>
          <w:rFonts w:asciiTheme="majorHAnsi" w:eastAsiaTheme="minorHAnsi" w:hAnsiTheme="majorHAnsi" w:cstheme="minorBidi"/>
          <w:color w:val="002060"/>
        </w:rPr>
        <w:t xml:space="preserve"> met</w:t>
      </w:r>
      <w:r>
        <w:rPr>
          <w:rFonts w:asciiTheme="majorHAnsi" w:eastAsiaTheme="minorHAnsi" w:hAnsiTheme="majorHAnsi" w:cstheme="minorBidi"/>
          <w:color w:val="002060"/>
        </w:rPr>
        <w:t xml:space="preserve"> de leerkrachten.</w:t>
      </w:r>
    </w:p>
    <w:p w14:paraId="70CB5C6D" w14:textId="77777777" w:rsidR="00F3563C" w:rsidRPr="00DE02F9" w:rsidRDefault="00F3563C" w:rsidP="00F3563C">
      <w:pPr>
        <w:jc w:val="both"/>
        <w:rPr>
          <w:rFonts w:asciiTheme="majorHAnsi" w:eastAsiaTheme="minorHAnsi" w:hAnsiTheme="majorHAnsi" w:cstheme="minorBidi"/>
          <w:color w:val="002060"/>
        </w:rPr>
      </w:pPr>
    </w:p>
    <w:p w14:paraId="44A5B80F" w14:textId="77777777" w:rsidR="00F3563C" w:rsidRPr="00DE02F9" w:rsidRDefault="00F3563C" w:rsidP="00F3563C">
      <w:pPr>
        <w:ind w:left="720"/>
        <w:jc w:val="both"/>
        <w:rPr>
          <w:rFonts w:asciiTheme="majorHAnsi" w:eastAsiaTheme="minorHAnsi" w:hAnsiTheme="majorHAnsi" w:cstheme="minorBidi"/>
          <w:b/>
          <w:color w:val="002060"/>
        </w:rPr>
      </w:pPr>
      <w:r>
        <w:rPr>
          <w:rFonts w:asciiTheme="majorHAnsi" w:eastAsiaTheme="minorHAnsi" w:hAnsiTheme="majorHAnsi" w:cstheme="minorBidi"/>
          <w:b/>
          <w:color w:val="002060"/>
        </w:rPr>
        <w:t>Op tijd op school en de</w:t>
      </w:r>
      <w:r w:rsidRPr="00DE02F9">
        <w:rPr>
          <w:rFonts w:asciiTheme="majorHAnsi" w:eastAsiaTheme="minorHAnsi" w:hAnsiTheme="majorHAnsi" w:cstheme="minorBidi"/>
          <w:b/>
          <w:color w:val="002060"/>
        </w:rPr>
        <w:t>elname aan alle lessen en activiteiten</w:t>
      </w:r>
    </w:p>
    <w:p w14:paraId="2492F809" w14:textId="77777777" w:rsidR="00F3563C" w:rsidRPr="00DE02F9" w:rsidRDefault="00F3563C" w:rsidP="00F3563C">
      <w:pPr>
        <w:ind w:left="720"/>
        <w:jc w:val="both"/>
        <w:rPr>
          <w:rFonts w:asciiTheme="majorHAnsi" w:eastAsiaTheme="minorHAnsi" w:hAnsiTheme="majorHAnsi" w:cstheme="minorBidi"/>
          <w:color w:val="002060"/>
        </w:rPr>
      </w:pPr>
      <w:r w:rsidRPr="00BB3C17">
        <w:rPr>
          <w:rFonts w:asciiTheme="majorHAnsi" w:eastAsiaTheme="minorHAnsi" w:hAnsiTheme="majorHAnsi" w:cstheme="minorBidi"/>
          <w:color w:val="002060"/>
        </w:rPr>
        <w:t>De school hecht veel belang aan op tijd komen. Op tijd kunnen komen duidt op het vermogen om te kunnen pla</w:t>
      </w:r>
      <w:r>
        <w:rPr>
          <w:rFonts w:asciiTheme="majorHAnsi" w:eastAsiaTheme="minorHAnsi" w:hAnsiTheme="majorHAnsi" w:cstheme="minorBidi"/>
          <w:color w:val="002060"/>
        </w:rPr>
        <w:t xml:space="preserve">nnen en organiseren. </w:t>
      </w:r>
      <w:r w:rsidRPr="00BB3C17">
        <w:rPr>
          <w:rFonts w:asciiTheme="majorHAnsi" w:eastAsiaTheme="minorHAnsi" w:hAnsiTheme="majorHAnsi" w:cstheme="minorBidi"/>
          <w:color w:val="002060"/>
        </w:rPr>
        <w:t xml:space="preserve">We vinden dat op tijd komen in de les eveneens getuigt van respect voor de school en het schoolteam. </w:t>
      </w:r>
      <w:r>
        <w:rPr>
          <w:rFonts w:asciiTheme="majorHAnsi" w:eastAsiaTheme="minorHAnsi" w:hAnsiTheme="majorHAnsi" w:cstheme="minorBidi"/>
          <w:color w:val="002060"/>
        </w:rPr>
        <w:t xml:space="preserve">We zijn ervan overtuigd dat </w:t>
      </w:r>
      <w:r w:rsidRPr="00BB3C17">
        <w:rPr>
          <w:rFonts w:asciiTheme="majorHAnsi" w:eastAsiaTheme="minorHAnsi" w:hAnsiTheme="majorHAnsi" w:cstheme="minorBidi"/>
          <w:color w:val="002060"/>
        </w:rPr>
        <w:t xml:space="preserve">in de verdere studieloopbaan en daarna in het persoonlijke en </w:t>
      </w:r>
      <w:r w:rsidRPr="00BB3C17">
        <w:rPr>
          <w:rFonts w:asciiTheme="majorHAnsi" w:eastAsiaTheme="minorHAnsi" w:hAnsiTheme="majorHAnsi" w:cstheme="minorBidi"/>
          <w:color w:val="002060"/>
        </w:rPr>
        <w:lastRenderedPageBreak/>
        <w:t>professionele leven op tijd komen een belangrijke attitude is. Daarom vragen we uitdrukke</w:t>
      </w:r>
      <w:r>
        <w:rPr>
          <w:rFonts w:asciiTheme="majorHAnsi" w:eastAsiaTheme="minorHAnsi" w:hAnsiTheme="majorHAnsi" w:cstheme="minorBidi"/>
          <w:color w:val="002060"/>
        </w:rPr>
        <w:t>lijk dat jij en je ouders zich engageren om ervoor te zorgen dat je, ongeacht de pendelafstand, elke dag op tijd op school bent.</w:t>
      </w:r>
      <w:r w:rsidR="00B5186B">
        <w:rPr>
          <w:rFonts w:asciiTheme="majorHAnsi" w:eastAsiaTheme="minorHAnsi" w:hAnsiTheme="majorHAnsi" w:cstheme="minorBidi"/>
          <w:color w:val="002060"/>
        </w:rPr>
        <w:t xml:space="preserve"> We verwachten eveneens dat je na de training elke dag op tijd in de klas zit.</w:t>
      </w:r>
    </w:p>
    <w:p w14:paraId="354229EB" w14:textId="63257771" w:rsidR="00F3563C" w:rsidRPr="00E93CBB" w:rsidRDefault="00F3563C" w:rsidP="00F3563C">
      <w:pPr>
        <w:pStyle w:val="Geenafstand"/>
        <w:ind w:left="708" w:firstLine="12"/>
        <w:jc w:val="both"/>
        <w:rPr>
          <w:rFonts w:asciiTheme="majorHAnsi" w:hAnsiTheme="majorHAnsi"/>
          <w:b/>
          <w:color w:val="002060"/>
          <w:sz w:val="36"/>
          <w:szCs w:val="36"/>
        </w:rPr>
      </w:pPr>
      <w:r w:rsidRPr="005E3A58">
        <w:rPr>
          <w:rFonts w:asciiTheme="majorHAnsi" w:hAnsiTheme="majorHAnsi"/>
          <w:color w:val="002060"/>
          <w:sz w:val="24"/>
          <w:szCs w:val="24"/>
          <w:shd w:val="clear" w:color="auto" w:fill="FFFFFF"/>
        </w:rPr>
        <w:t xml:space="preserve">Vanaf 1 september tot en met 30 juni doe je mee met alle lessen en </w:t>
      </w:r>
      <w:r w:rsidR="00D55C39">
        <w:rPr>
          <w:rFonts w:asciiTheme="majorHAnsi" w:hAnsiTheme="majorHAnsi"/>
          <w:color w:val="002060"/>
          <w:sz w:val="24"/>
          <w:szCs w:val="24"/>
          <w:shd w:val="clear" w:color="auto" w:fill="FFFFFF"/>
        </w:rPr>
        <w:t xml:space="preserve">schoolgebonden </w:t>
      </w:r>
      <w:r w:rsidRPr="00D55C39">
        <w:rPr>
          <w:rFonts w:asciiTheme="majorHAnsi" w:hAnsiTheme="majorHAnsi"/>
          <w:color w:val="002060"/>
          <w:sz w:val="24"/>
          <w:szCs w:val="24"/>
          <w:shd w:val="clear" w:color="auto" w:fill="FFFFFF"/>
        </w:rPr>
        <w:t>activiteiten.</w:t>
      </w:r>
      <w:r w:rsidRPr="005E3A58">
        <w:rPr>
          <w:rFonts w:asciiTheme="majorHAnsi" w:hAnsiTheme="majorHAnsi"/>
          <w:color w:val="002060"/>
          <w:sz w:val="24"/>
          <w:szCs w:val="24"/>
          <w:shd w:val="clear" w:color="auto" w:fill="FFFFFF"/>
        </w:rPr>
        <w:t xml:space="preserve"> Enkel regelmatige leerlingen kunnen een diploma of getuigschrift behalen.</w:t>
      </w:r>
      <w:r>
        <w:rPr>
          <w:rFonts w:asciiTheme="majorHAnsi" w:hAnsiTheme="majorHAnsi"/>
          <w:color w:val="002060"/>
          <w:sz w:val="24"/>
          <w:szCs w:val="24"/>
          <w:shd w:val="clear" w:color="auto" w:fill="FFFFFF"/>
        </w:rPr>
        <w:t xml:space="preserve"> </w:t>
      </w:r>
      <w:r w:rsidRPr="005E3A58">
        <w:rPr>
          <w:rFonts w:asciiTheme="majorHAnsi" w:hAnsiTheme="majorHAnsi"/>
          <w:color w:val="002060"/>
          <w:sz w:val="24"/>
          <w:szCs w:val="24"/>
          <w:shd w:val="clear" w:color="auto" w:fill="FFFFFF"/>
        </w:rPr>
        <w:t xml:space="preserve">Activiteiten buiten de school </w:t>
      </w:r>
      <w:r w:rsidR="009F67CF">
        <w:rPr>
          <w:rFonts w:asciiTheme="majorHAnsi" w:hAnsiTheme="majorHAnsi"/>
          <w:color w:val="002060"/>
          <w:sz w:val="24"/>
          <w:szCs w:val="24"/>
          <w:shd w:val="clear" w:color="auto" w:fill="FFFFFF"/>
        </w:rPr>
        <w:t xml:space="preserve">zoals stages, … </w:t>
      </w:r>
      <w:r w:rsidRPr="005E3A58">
        <w:rPr>
          <w:rFonts w:asciiTheme="majorHAnsi" w:hAnsiTheme="majorHAnsi"/>
          <w:color w:val="002060"/>
          <w:sz w:val="24"/>
          <w:szCs w:val="24"/>
          <w:shd w:val="clear" w:color="auto" w:fill="FFFFFF"/>
        </w:rPr>
        <w:t xml:space="preserve">zijn normale schooldagen. Leren doe je tenslotte niet enkel op de schoolbanken. De school vindt het belangrijk dat je zoveel mogelijk oefent in reële situaties. </w:t>
      </w:r>
      <w:r w:rsidR="00B5186B">
        <w:rPr>
          <w:rFonts w:asciiTheme="majorHAnsi" w:eastAsia="Arial" w:hAnsiTheme="majorHAnsi"/>
          <w:color w:val="002060"/>
          <w:sz w:val="24"/>
          <w:szCs w:val="24"/>
        </w:rPr>
        <w:t>Uitstappen en</w:t>
      </w:r>
      <w:r w:rsidRPr="005E3A58">
        <w:rPr>
          <w:rFonts w:asciiTheme="majorHAnsi" w:eastAsia="Arial" w:hAnsiTheme="majorHAnsi"/>
          <w:color w:val="002060"/>
          <w:sz w:val="24"/>
          <w:szCs w:val="24"/>
        </w:rPr>
        <w:t xml:space="preserve"> projecten worden ingericht in functie van de eindtermen en vakoverschrijdende eindtermen. </w:t>
      </w:r>
      <w:r w:rsidRPr="005E3A58">
        <w:rPr>
          <w:rFonts w:asciiTheme="majorHAnsi" w:hAnsiTheme="majorHAnsi"/>
          <w:color w:val="002060"/>
          <w:sz w:val="24"/>
          <w:szCs w:val="24"/>
          <w:shd w:val="clear" w:color="auto" w:fill="FFFFFF"/>
        </w:rPr>
        <w:t xml:space="preserve">Daarom is deelname aan alle schoolse activiteiten verplicht. Is er volgens je ouders een ernstige reden waarom je niet kan deelnemen? Dan vragen we je ouders dat vooraf te bespreken met de directeur. </w:t>
      </w:r>
    </w:p>
    <w:p w14:paraId="464EDC23" w14:textId="77777777" w:rsidR="00F3563C" w:rsidRPr="001E08EE" w:rsidRDefault="00F3563C" w:rsidP="00F3563C">
      <w:pPr>
        <w:ind w:left="708"/>
        <w:jc w:val="both"/>
        <w:rPr>
          <w:rFonts w:asciiTheme="majorHAnsi" w:eastAsiaTheme="minorHAnsi" w:hAnsiTheme="majorHAnsi"/>
          <w:color w:val="002060"/>
          <w:shd w:val="clear" w:color="auto" w:fill="FFFFFF"/>
        </w:rPr>
      </w:pPr>
      <w:r>
        <w:rPr>
          <w:rFonts w:asciiTheme="majorHAnsi" w:eastAsiaTheme="minorHAnsi" w:hAnsiTheme="majorHAnsi"/>
          <w:color w:val="002060"/>
          <w:shd w:val="clear" w:color="auto" w:fill="FFFFFF"/>
        </w:rPr>
        <w:t xml:space="preserve">Indien je uitzonderlijk toch te laat of afwezig zal zijn, vragen we om tijdig de school te verwittigen. </w:t>
      </w:r>
      <w:r w:rsidRPr="005F255C">
        <w:rPr>
          <w:rFonts w:asciiTheme="majorHAnsi" w:eastAsiaTheme="minorHAnsi" w:hAnsiTheme="majorHAnsi"/>
          <w:color w:val="002060"/>
          <w:shd w:val="clear" w:color="auto" w:fill="FFFFFF"/>
        </w:rPr>
        <w:t>(Zie punt 3.3)</w:t>
      </w:r>
    </w:p>
    <w:p w14:paraId="5A5FF44B" w14:textId="77777777" w:rsidR="00F3563C" w:rsidRDefault="00F3563C" w:rsidP="00F3563C">
      <w:pPr>
        <w:ind w:left="720"/>
        <w:jc w:val="both"/>
        <w:rPr>
          <w:rFonts w:asciiTheme="majorHAnsi" w:eastAsiaTheme="minorHAnsi" w:hAnsiTheme="majorHAnsi" w:cstheme="minorBidi"/>
          <w:b/>
          <w:color w:val="002060"/>
        </w:rPr>
      </w:pPr>
    </w:p>
    <w:p w14:paraId="2E2BC953" w14:textId="77777777" w:rsidR="00F3563C" w:rsidRPr="00DE02F9" w:rsidRDefault="00F3563C" w:rsidP="00F3563C">
      <w:pPr>
        <w:ind w:left="720"/>
        <w:jc w:val="both"/>
        <w:rPr>
          <w:rFonts w:asciiTheme="majorHAnsi" w:eastAsiaTheme="minorHAnsi" w:hAnsiTheme="majorHAnsi" w:cstheme="minorBidi"/>
          <w:b/>
          <w:color w:val="002060"/>
        </w:rPr>
      </w:pPr>
      <w:r w:rsidRPr="00DE02F9">
        <w:rPr>
          <w:rFonts w:asciiTheme="majorHAnsi" w:eastAsiaTheme="minorHAnsi" w:hAnsiTheme="majorHAnsi" w:cstheme="minorBidi"/>
          <w:b/>
          <w:color w:val="002060"/>
        </w:rPr>
        <w:t>Individuele leerlingenbegeleiding</w:t>
      </w:r>
    </w:p>
    <w:p w14:paraId="60D73417" w14:textId="6B99B9FD" w:rsidR="00F3563C" w:rsidRPr="00B5186B"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Indien je nood hebt aan extra ondersteuning of begeleiding engageren we ons om in overleg</w:t>
      </w:r>
      <w:r>
        <w:rPr>
          <w:rFonts w:asciiTheme="majorHAnsi" w:eastAsiaTheme="minorHAnsi" w:hAnsiTheme="majorHAnsi" w:cstheme="minorBidi"/>
          <w:color w:val="002060"/>
        </w:rPr>
        <w:t xml:space="preserve"> een </w:t>
      </w:r>
      <w:r w:rsidRPr="00DE02F9">
        <w:rPr>
          <w:rFonts w:asciiTheme="majorHAnsi" w:eastAsiaTheme="minorHAnsi" w:hAnsiTheme="majorHAnsi" w:cstheme="minorBidi"/>
          <w:color w:val="002060"/>
        </w:rPr>
        <w:t xml:space="preserve">begeleidingsplan </w:t>
      </w:r>
      <w:r>
        <w:rPr>
          <w:rFonts w:asciiTheme="majorHAnsi" w:eastAsiaTheme="minorHAnsi" w:hAnsiTheme="majorHAnsi" w:cstheme="minorBidi"/>
          <w:color w:val="002060"/>
        </w:rPr>
        <w:t xml:space="preserve">op maat </w:t>
      </w:r>
      <w:r w:rsidRPr="00DE02F9">
        <w:rPr>
          <w:rFonts w:asciiTheme="majorHAnsi" w:eastAsiaTheme="minorHAnsi" w:hAnsiTheme="majorHAnsi" w:cstheme="minorBidi"/>
          <w:color w:val="002060"/>
        </w:rPr>
        <w:t>voor je uit te werken</w:t>
      </w:r>
      <w:r w:rsidR="003004DA">
        <w:rPr>
          <w:rFonts w:asciiTheme="majorHAnsi" w:eastAsiaTheme="minorHAnsi" w:hAnsiTheme="majorHAnsi" w:cstheme="minorBidi"/>
          <w:color w:val="002060"/>
        </w:rPr>
        <w:t>.</w:t>
      </w:r>
      <w:r w:rsidR="00C83A1B">
        <w:rPr>
          <w:rFonts w:asciiTheme="majorHAnsi" w:eastAsiaTheme="minorHAnsi" w:hAnsiTheme="majorHAnsi" w:cstheme="minorBidi"/>
          <w:color w:val="002060"/>
        </w:rPr>
        <w:t xml:space="preserve"> </w:t>
      </w:r>
      <w:r w:rsidR="003004DA">
        <w:rPr>
          <w:rFonts w:asciiTheme="majorHAnsi" w:eastAsiaTheme="minorHAnsi" w:hAnsiTheme="majorHAnsi" w:cstheme="minorBidi"/>
          <w:color w:val="002060"/>
        </w:rPr>
        <w:t>I</w:t>
      </w:r>
      <w:r w:rsidR="00C83A1B" w:rsidRPr="00D55C39">
        <w:rPr>
          <w:rFonts w:asciiTheme="majorHAnsi" w:eastAsiaTheme="minorHAnsi" w:hAnsiTheme="majorHAnsi" w:cstheme="minorBidi"/>
          <w:color w:val="002060"/>
        </w:rPr>
        <w:t>ndien nodig kan de federatie hierbij betrokken worden</w:t>
      </w:r>
      <w:r w:rsidRPr="00D55C39">
        <w:rPr>
          <w:rFonts w:asciiTheme="majorHAnsi" w:eastAsiaTheme="minorHAnsi" w:hAnsiTheme="majorHAnsi" w:cstheme="minorBidi"/>
          <w:color w:val="002060"/>
        </w:rPr>
        <w:t>. We zullen jou en je ouders duidelijk</w:t>
      </w:r>
      <w:r w:rsidRPr="00DE02F9">
        <w:rPr>
          <w:rFonts w:asciiTheme="majorHAnsi" w:eastAsiaTheme="minorHAnsi" w:hAnsiTheme="majorHAnsi" w:cstheme="minorBidi"/>
          <w:color w:val="002060"/>
        </w:rPr>
        <w:t xml:space="preserve"> informeren over wat de school aanbiedt en wat de school van jou verwacht. We verwachten dat je ouders ingaan op onze vraag tot overleg en dat ze op een positieve manier de afspraken mee ondersteunen. </w:t>
      </w:r>
      <w:r w:rsidRPr="00675B7E">
        <w:rPr>
          <w:rFonts w:asciiTheme="majorHAnsi" w:eastAsiaTheme="minorHAnsi" w:hAnsiTheme="majorHAnsi"/>
          <w:color w:val="002060"/>
        </w:rPr>
        <w:t xml:space="preserve">Cruciaal hierbij zijn een constructieve dialoog en een eerlijke kijk op wat haalbaar is voor alle betrokkenen. </w:t>
      </w:r>
      <w:r w:rsidRPr="00B5186B">
        <w:rPr>
          <w:rFonts w:asciiTheme="majorHAnsi" w:eastAsiaTheme="minorHAnsi" w:hAnsiTheme="majorHAnsi" w:cstheme="minorBidi"/>
          <w:color w:val="002060"/>
        </w:rPr>
        <w:t>Over zorg en begeleiding op onze school lees je meer in hoofdstuk 6.</w:t>
      </w:r>
    </w:p>
    <w:p w14:paraId="3AF64660" w14:textId="77777777" w:rsidR="00F3563C" w:rsidRPr="00DE02F9" w:rsidRDefault="00F3563C" w:rsidP="00F3563C">
      <w:pPr>
        <w:jc w:val="both"/>
        <w:rPr>
          <w:rFonts w:asciiTheme="majorHAnsi" w:eastAsiaTheme="minorHAnsi" w:hAnsiTheme="majorHAnsi" w:cstheme="minorBidi"/>
          <w:color w:val="002060"/>
        </w:rPr>
      </w:pPr>
    </w:p>
    <w:p w14:paraId="14F6998F" w14:textId="77777777" w:rsidR="00F3563C" w:rsidRPr="00DE02F9" w:rsidRDefault="00F3563C" w:rsidP="00F3563C">
      <w:pPr>
        <w:ind w:left="720"/>
        <w:jc w:val="both"/>
        <w:rPr>
          <w:rFonts w:asciiTheme="majorHAnsi" w:eastAsiaTheme="minorHAnsi" w:hAnsiTheme="majorHAnsi" w:cstheme="minorBidi"/>
          <w:b/>
          <w:color w:val="002060"/>
        </w:rPr>
      </w:pPr>
      <w:r w:rsidRPr="00DE02F9">
        <w:rPr>
          <w:rFonts w:asciiTheme="majorHAnsi" w:eastAsiaTheme="minorHAnsi" w:hAnsiTheme="majorHAnsi" w:cstheme="minorBidi"/>
          <w:b/>
          <w:color w:val="002060"/>
        </w:rPr>
        <w:t>Engagement ten opzichte van de onderwijstaal</w:t>
      </w:r>
    </w:p>
    <w:p w14:paraId="536DBDC4" w14:textId="77777777" w:rsidR="00F3563C" w:rsidRPr="00DE02F9" w:rsidRDefault="00F3563C" w:rsidP="00F3563C">
      <w:pPr>
        <w:ind w:left="720"/>
        <w:jc w:val="both"/>
        <w:rPr>
          <w:rFonts w:asciiTheme="majorHAnsi" w:eastAsiaTheme="minorHAnsi" w:hAnsiTheme="majorHAnsi" w:cstheme="minorBidi"/>
          <w:color w:val="002060"/>
        </w:rPr>
      </w:pPr>
      <w:r w:rsidRPr="00DE02F9">
        <w:rPr>
          <w:rFonts w:asciiTheme="majorHAnsi" w:eastAsiaTheme="minorHAnsi" w:hAnsiTheme="majorHAnsi" w:cstheme="minorBidi"/>
          <w:color w:val="002060"/>
        </w:rPr>
        <w:t>In onze school spreken we Nederlands. De keuze voor een Nederlandstalige school impliceert zowel van je ouders als van jou een positief engagement t</w:t>
      </w:r>
      <w:r>
        <w:rPr>
          <w:rFonts w:asciiTheme="majorHAnsi" w:eastAsiaTheme="minorHAnsi" w:hAnsiTheme="majorHAnsi" w:cstheme="minorBidi"/>
          <w:color w:val="002060"/>
        </w:rPr>
        <w:t>en opzichte van de Nederlandse taal</w:t>
      </w:r>
      <w:r w:rsidRPr="00DE02F9">
        <w:rPr>
          <w:rFonts w:asciiTheme="majorHAnsi" w:eastAsiaTheme="minorHAnsi" w:hAnsiTheme="majorHAnsi" w:cstheme="minorBidi"/>
          <w:color w:val="002060"/>
        </w:rPr>
        <w:t xml:space="preserve">. Indien je moedertaal geen Nederlands is, raden we je toch aan om ook buiten de schoolmuren zoveel mogelijk Nederlands te spreken. We verwachten dat je ouders je hierbij stimuleren. We merken immers dat de mate waarin je de Nederlandse taal beheerst een grote invloed heeft op je studieresultaten. </w:t>
      </w:r>
    </w:p>
    <w:p w14:paraId="3415F899" w14:textId="77777777" w:rsidR="00F3563C" w:rsidRDefault="00F3563C" w:rsidP="00F3563C">
      <w:pPr>
        <w:ind w:left="720"/>
        <w:jc w:val="both"/>
        <w:rPr>
          <w:rFonts w:asciiTheme="majorHAnsi" w:eastAsiaTheme="minorHAnsi" w:hAnsiTheme="majorHAnsi" w:cstheme="minorBidi"/>
          <w:color w:val="002060"/>
        </w:rPr>
      </w:pPr>
    </w:p>
    <w:p w14:paraId="49EECABE" w14:textId="77777777" w:rsidR="00F3563C" w:rsidRDefault="00F3563C" w:rsidP="00F3563C">
      <w:pPr>
        <w:ind w:left="720"/>
        <w:jc w:val="both"/>
        <w:rPr>
          <w:rFonts w:asciiTheme="majorHAnsi" w:eastAsiaTheme="minorHAnsi" w:hAnsiTheme="majorHAnsi" w:cstheme="minorBidi"/>
          <w:color w:val="002060"/>
        </w:rPr>
      </w:pPr>
      <w:r>
        <w:rPr>
          <w:rFonts w:asciiTheme="majorHAnsi" w:hAnsiTheme="majorHAnsi"/>
          <w:b/>
          <w:noProof/>
          <w:sz w:val="36"/>
          <w:szCs w:val="36"/>
          <w:lang w:val="nl-BE" w:eastAsia="nl-BE"/>
        </w:rPr>
        <w:drawing>
          <wp:anchor distT="0" distB="0" distL="114300" distR="114300" simplePos="0" relativeHeight="251672576" behindDoc="0" locked="0" layoutInCell="1" allowOverlap="1" wp14:anchorId="281F3549" wp14:editId="25299F6F">
            <wp:simplePos x="0" y="0"/>
            <wp:positionH relativeFrom="margin">
              <wp:posOffset>-315406</wp:posOffset>
            </wp:positionH>
            <wp:positionV relativeFrom="paragraph">
              <wp:posOffset>188352</wp:posOffset>
            </wp:positionV>
            <wp:extent cx="728739" cy="690664"/>
            <wp:effectExtent l="0" t="0" r="0"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articipatie.jpg"/>
                    <pic:cNvPicPr/>
                  </pic:nvPicPr>
                  <pic:blipFill>
                    <a:blip r:embed="rId21">
                      <a:extLst>
                        <a:ext uri="{28A0092B-C50C-407E-A947-70E740481C1C}">
                          <a14:useLocalDpi xmlns:a14="http://schemas.microsoft.com/office/drawing/2010/main" val="0"/>
                        </a:ext>
                      </a:extLst>
                    </a:blip>
                    <a:stretch>
                      <a:fillRect/>
                    </a:stretch>
                  </pic:blipFill>
                  <pic:spPr>
                    <a:xfrm>
                      <a:off x="0" y="0"/>
                      <a:ext cx="728739" cy="690664"/>
                    </a:xfrm>
                    <a:prstGeom prst="rect">
                      <a:avLst/>
                    </a:prstGeom>
                  </pic:spPr>
                </pic:pic>
              </a:graphicData>
            </a:graphic>
            <wp14:sizeRelH relativeFrom="page">
              <wp14:pctWidth>0</wp14:pctWidth>
            </wp14:sizeRelH>
            <wp14:sizeRelV relativeFrom="page">
              <wp14:pctHeight>0</wp14:pctHeight>
            </wp14:sizeRelV>
          </wp:anchor>
        </w:drawing>
      </w:r>
    </w:p>
    <w:p w14:paraId="68E4A799" w14:textId="77777777" w:rsidR="00F3563C" w:rsidRPr="00C55153" w:rsidRDefault="00F3563C" w:rsidP="00F3563C">
      <w:pPr>
        <w:ind w:left="720"/>
        <w:jc w:val="both"/>
        <w:rPr>
          <w:rFonts w:asciiTheme="majorHAnsi" w:eastAsiaTheme="minorHAnsi" w:hAnsiTheme="majorHAnsi" w:cstheme="minorBidi"/>
          <w:color w:val="002060"/>
        </w:rPr>
      </w:pPr>
    </w:p>
    <w:p w14:paraId="26FE8AD9" w14:textId="77777777" w:rsidR="00F3563C" w:rsidRDefault="00F3563C" w:rsidP="00F3563C">
      <w:pPr>
        <w:pStyle w:val="Geenafstand"/>
        <w:rPr>
          <w:rFonts w:asciiTheme="majorHAnsi" w:hAnsiTheme="majorHAnsi"/>
          <w:b/>
          <w:sz w:val="36"/>
          <w:szCs w:val="36"/>
        </w:rPr>
      </w:pPr>
      <w:r>
        <w:rPr>
          <w:rFonts w:asciiTheme="majorHAnsi" w:hAnsiTheme="majorHAnsi"/>
          <w:b/>
          <w:color w:val="0070C0"/>
          <w:sz w:val="36"/>
          <w:szCs w:val="36"/>
        </w:rPr>
        <w:tab/>
      </w:r>
      <w:r>
        <w:rPr>
          <w:rFonts w:asciiTheme="majorHAnsi" w:hAnsiTheme="majorHAnsi"/>
          <w:b/>
          <w:sz w:val="36"/>
          <w:szCs w:val="36"/>
        </w:rPr>
        <w:t>2.3</w:t>
      </w:r>
      <w:r w:rsidRPr="00C55153">
        <w:rPr>
          <w:rFonts w:asciiTheme="majorHAnsi" w:hAnsiTheme="majorHAnsi"/>
          <w:b/>
          <w:sz w:val="36"/>
          <w:szCs w:val="36"/>
        </w:rPr>
        <w:t xml:space="preserve"> Inspraak op school</w:t>
      </w:r>
    </w:p>
    <w:p w14:paraId="0E2180C0" w14:textId="77777777" w:rsidR="00F3563C" w:rsidRDefault="00F3563C" w:rsidP="00F3563C">
      <w:pPr>
        <w:pStyle w:val="Geenafstand"/>
        <w:jc w:val="both"/>
        <w:rPr>
          <w:rFonts w:asciiTheme="majorHAnsi" w:hAnsiTheme="majorHAnsi"/>
          <w:b/>
          <w:sz w:val="36"/>
          <w:szCs w:val="36"/>
        </w:rPr>
      </w:pPr>
    </w:p>
    <w:p w14:paraId="3654F807" w14:textId="7C475F2C" w:rsidR="00F3563C" w:rsidRPr="005D7477" w:rsidRDefault="00F3563C" w:rsidP="00F3563C">
      <w:pPr>
        <w:ind w:left="720"/>
        <w:jc w:val="both"/>
        <w:rPr>
          <w:rFonts w:asciiTheme="majorHAnsi" w:eastAsiaTheme="minorHAnsi" w:hAnsiTheme="majorHAnsi" w:cstheme="minorBidi"/>
          <w:color w:val="002060"/>
        </w:rPr>
      </w:pPr>
      <w:r w:rsidRPr="00D55C39">
        <w:rPr>
          <w:rFonts w:asciiTheme="majorHAnsi" w:eastAsiaTheme="minorHAnsi" w:hAnsiTheme="majorHAnsi" w:cstheme="minorBidi"/>
          <w:color w:val="002060"/>
        </w:rPr>
        <w:t xml:space="preserve">Op school vinden we de mening van leerlingen erg belangrijk. Via de </w:t>
      </w:r>
      <w:r w:rsidRPr="00D55C39">
        <w:rPr>
          <w:rFonts w:asciiTheme="majorHAnsi" w:eastAsiaTheme="minorHAnsi" w:hAnsiTheme="majorHAnsi" w:cstheme="minorBidi"/>
          <w:b/>
          <w:color w:val="002060"/>
        </w:rPr>
        <w:t>leerlingenraad</w:t>
      </w:r>
      <w:r w:rsidRPr="00D55C39">
        <w:rPr>
          <w:rFonts w:asciiTheme="majorHAnsi" w:eastAsiaTheme="minorHAnsi" w:hAnsiTheme="majorHAnsi" w:cstheme="minorBidi"/>
          <w:color w:val="002060"/>
        </w:rPr>
        <w:t xml:space="preserve"> kunnen leerlingen op een adviserende manier participeren in het schoolbeleid.</w:t>
      </w:r>
      <w:r w:rsidRPr="005D7477">
        <w:rPr>
          <w:rFonts w:asciiTheme="majorHAnsi" w:eastAsiaTheme="minorHAnsi" w:hAnsiTheme="majorHAnsi" w:cstheme="minorBidi"/>
          <w:color w:val="002060"/>
        </w:rPr>
        <w:t xml:space="preserve"> </w:t>
      </w:r>
    </w:p>
    <w:p w14:paraId="74BBF9CF" w14:textId="2F9F165C" w:rsidR="00F3563C" w:rsidRPr="005D7477" w:rsidRDefault="00F3563C" w:rsidP="00F3563C">
      <w:pPr>
        <w:ind w:left="720"/>
        <w:jc w:val="both"/>
        <w:rPr>
          <w:rFonts w:asciiTheme="majorHAnsi" w:eastAsiaTheme="minorHAnsi" w:hAnsiTheme="majorHAnsi" w:cstheme="minorBidi"/>
          <w:color w:val="FF0000"/>
        </w:rPr>
      </w:pPr>
      <w:r w:rsidRPr="005D7477">
        <w:rPr>
          <w:rFonts w:asciiTheme="majorHAnsi" w:eastAsiaTheme="minorHAnsi" w:hAnsiTheme="majorHAnsi" w:cstheme="minorBidi"/>
          <w:color w:val="002060"/>
        </w:rPr>
        <w:t>Heb je interesse in de leerlingenr</w:t>
      </w:r>
      <w:r w:rsidR="004D252B">
        <w:rPr>
          <w:rFonts w:asciiTheme="majorHAnsi" w:eastAsiaTheme="minorHAnsi" w:hAnsiTheme="majorHAnsi" w:cstheme="minorBidi"/>
          <w:color w:val="002060"/>
        </w:rPr>
        <w:t>aad? Contacteer dan snel</w:t>
      </w:r>
      <w:r w:rsidRPr="005D7477">
        <w:rPr>
          <w:rFonts w:asciiTheme="majorHAnsi" w:eastAsiaTheme="minorHAnsi" w:hAnsiTheme="majorHAnsi" w:cstheme="minorBidi"/>
          <w:color w:val="002060"/>
        </w:rPr>
        <w:t xml:space="preserve"> </w:t>
      </w:r>
      <w:r w:rsidR="004D252B">
        <w:rPr>
          <w:rFonts w:asciiTheme="majorHAnsi" w:eastAsiaTheme="minorHAnsi" w:hAnsiTheme="majorHAnsi" w:cstheme="minorBidi"/>
          <w:color w:val="002060"/>
        </w:rPr>
        <w:t>de verantwoordelijke leerkracht Peter Beaufays</w:t>
      </w:r>
      <w:r w:rsidR="004D252B" w:rsidRPr="00D645C5">
        <w:rPr>
          <w:rFonts w:asciiTheme="majorHAnsi" w:eastAsiaTheme="minorHAnsi" w:hAnsiTheme="majorHAnsi" w:cstheme="minorBidi"/>
          <w:color w:val="002060"/>
        </w:rPr>
        <w:t>.</w:t>
      </w:r>
      <w:r w:rsidRPr="005D7477">
        <w:rPr>
          <w:rFonts w:asciiTheme="majorHAnsi" w:eastAsiaTheme="minorHAnsi" w:hAnsiTheme="majorHAnsi" w:cstheme="minorBidi"/>
          <w:color w:val="FF0000"/>
        </w:rPr>
        <w:t xml:space="preserve"> </w:t>
      </w:r>
    </w:p>
    <w:p w14:paraId="6A6B6F29" w14:textId="5E40F7D3" w:rsidR="00F3563C" w:rsidRPr="00D645C5" w:rsidRDefault="00F3563C" w:rsidP="00F3563C">
      <w:pPr>
        <w:ind w:left="720"/>
        <w:jc w:val="both"/>
        <w:rPr>
          <w:rFonts w:asciiTheme="majorHAnsi" w:eastAsiaTheme="minorHAnsi" w:hAnsiTheme="majorHAnsi" w:cstheme="minorBidi"/>
          <w:color w:val="002060"/>
        </w:rPr>
      </w:pPr>
      <w:r w:rsidRPr="005D7477">
        <w:rPr>
          <w:rFonts w:asciiTheme="majorHAnsi" w:eastAsiaTheme="minorHAnsi" w:hAnsiTheme="majorHAnsi" w:cstheme="minorBidi"/>
          <w:color w:val="002060"/>
        </w:rPr>
        <w:t xml:space="preserve">Willen je ouders graag deel uitmaken van de ouderraad of willen ze een agendapunt doorgeven voor een volgende vergadering? </w:t>
      </w:r>
      <w:r w:rsidRPr="00D645C5">
        <w:rPr>
          <w:rFonts w:asciiTheme="majorHAnsi" w:eastAsiaTheme="minorHAnsi" w:hAnsiTheme="majorHAnsi" w:cstheme="minorBidi"/>
          <w:color w:val="002060"/>
        </w:rPr>
        <w:t>Da</w:t>
      </w:r>
      <w:r w:rsidR="00D645C5" w:rsidRPr="00D645C5">
        <w:rPr>
          <w:rFonts w:asciiTheme="majorHAnsi" w:eastAsiaTheme="minorHAnsi" w:hAnsiTheme="majorHAnsi" w:cstheme="minorBidi"/>
          <w:color w:val="002060"/>
        </w:rPr>
        <w:t>n kunnen ze contact opnemen met het secretariaat.</w:t>
      </w:r>
    </w:p>
    <w:p w14:paraId="36946691" w14:textId="77777777" w:rsidR="00F3563C" w:rsidRDefault="00F3563C" w:rsidP="00F3563C">
      <w:pPr>
        <w:rPr>
          <w:rFonts w:asciiTheme="majorHAnsi" w:eastAsiaTheme="minorHAnsi" w:hAnsiTheme="majorHAnsi" w:cstheme="minorBidi"/>
          <w:color w:val="FF0000"/>
        </w:rPr>
      </w:pPr>
    </w:p>
    <w:p w14:paraId="1CFA85D2" w14:textId="51C50669" w:rsidR="00CF10B2" w:rsidRPr="00D6412A" w:rsidRDefault="00CF10B2" w:rsidP="00F3563C">
      <w:pPr>
        <w:rPr>
          <w:rFonts w:asciiTheme="majorHAnsi" w:eastAsiaTheme="minorHAnsi" w:hAnsiTheme="majorHAnsi" w:cstheme="minorBidi"/>
          <w:color w:val="FF0000"/>
        </w:rPr>
      </w:pPr>
    </w:p>
    <w:p w14:paraId="51EC9A70" w14:textId="77777777" w:rsidR="00F3563C" w:rsidRDefault="00F3563C" w:rsidP="00F3563C">
      <w:pPr>
        <w:pStyle w:val="Geenafstand"/>
        <w:rPr>
          <w:rFonts w:asciiTheme="majorHAnsi" w:hAnsiTheme="majorHAnsi"/>
          <w:b/>
          <w:sz w:val="48"/>
          <w:szCs w:val="48"/>
        </w:rPr>
      </w:pPr>
      <w:r>
        <w:rPr>
          <w:rFonts w:asciiTheme="majorHAnsi" w:hAnsiTheme="majorHAnsi"/>
          <w:b/>
          <w:sz w:val="48"/>
          <w:szCs w:val="48"/>
        </w:rPr>
        <w:t>3</w:t>
      </w:r>
      <w:r w:rsidRPr="00DE02F9">
        <w:rPr>
          <w:rFonts w:asciiTheme="majorHAnsi" w:hAnsiTheme="majorHAnsi"/>
          <w:b/>
          <w:sz w:val="48"/>
          <w:szCs w:val="48"/>
        </w:rPr>
        <w:t>. GOEDE AFSPRAKEN</w:t>
      </w:r>
    </w:p>
    <w:p w14:paraId="7CED89A9" w14:textId="77777777" w:rsidR="00F3563C" w:rsidRPr="00DE02F9" w:rsidRDefault="00F3563C" w:rsidP="00F3563C">
      <w:pPr>
        <w:pStyle w:val="Geenafstand"/>
        <w:rPr>
          <w:rFonts w:asciiTheme="majorHAnsi" w:hAnsiTheme="majorHAnsi"/>
          <w:b/>
          <w:sz w:val="48"/>
          <w:szCs w:val="48"/>
        </w:rPr>
      </w:pPr>
      <w:r w:rsidRPr="001744C0">
        <w:rPr>
          <w:rFonts w:asciiTheme="majorHAnsi" w:hAnsiTheme="majorHAnsi"/>
          <w:noProof/>
          <w:color w:val="002060"/>
          <w:sz w:val="24"/>
          <w:szCs w:val="24"/>
          <w:lang w:eastAsia="nl-BE"/>
        </w:rPr>
        <w:drawing>
          <wp:anchor distT="0" distB="0" distL="114300" distR="114300" simplePos="0" relativeHeight="251644928" behindDoc="0" locked="0" layoutInCell="1" allowOverlap="1" wp14:anchorId="0CFE40E5" wp14:editId="48D6398B">
            <wp:simplePos x="0" y="0"/>
            <wp:positionH relativeFrom="column">
              <wp:posOffset>-168275</wp:posOffset>
            </wp:positionH>
            <wp:positionV relativeFrom="paragraph">
              <wp:posOffset>226060</wp:posOffset>
            </wp:positionV>
            <wp:extent cx="553720" cy="553720"/>
            <wp:effectExtent l="0" t="0" r="0" b="0"/>
            <wp:wrapNone/>
            <wp:docPr id="52" name="Afbeelding 52" descr="http://onbloggingwell.com/wp-content/uploads/2012/11/2013_blog_planning_calen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nbloggingwell.com/wp-content/uploads/2012/11/2013_blog_planning_calendar.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720" cy="55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70378" w14:textId="77777777" w:rsidR="00F3563C" w:rsidRDefault="00F3563C" w:rsidP="00F3563C">
      <w:pPr>
        <w:pStyle w:val="Geenafstand"/>
        <w:rPr>
          <w:rFonts w:asciiTheme="majorHAnsi" w:hAnsiTheme="majorHAnsi"/>
          <w:b/>
          <w:sz w:val="36"/>
          <w:szCs w:val="36"/>
        </w:rPr>
      </w:pPr>
      <w:r w:rsidRPr="00DE02F9">
        <w:rPr>
          <w:rFonts w:asciiTheme="majorHAnsi" w:hAnsiTheme="majorHAnsi"/>
          <w:b/>
          <w:sz w:val="24"/>
          <w:szCs w:val="24"/>
        </w:rPr>
        <w:tab/>
      </w:r>
      <w:r>
        <w:rPr>
          <w:rFonts w:asciiTheme="majorHAnsi" w:hAnsiTheme="majorHAnsi"/>
          <w:b/>
          <w:sz w:val="36"/>
          <w:szCs w:val="36"/>
        </w:rPr>
        <w:t>3</w:t>
      </w:r>
      <w:r w:rsidRPr="00DE02F9">
        <w:rPr>
          <w:rFonts w:asciiTheme="majorHAnsi" w:hAnsiTheme="majorHAnsi"/>
          <w:b/>
          <w:sz w:val="36"/>
          <w:szCs w:val="36"/>
        </w:rPr>
        <w:t>.1 Je lessenrooster</w:t>
      </w:r>
    </w:p>
    <w:p w14:paraId="50DCDBCC" w14:textId="77777777" w:rsidR="00F3563C" w:rsidRPr="001744C0" w:rsidRDefault="00F3563C" w:rsidP="00F3563C">
      <w:pPr>
        <w:pStyle w:val="Geenafstand"/>
        <w:rPr>
          <w:rFonts w:asciiTheme="majorHAnsi" w:hAnsiTheme="majorHAnsi"/>
          <w:b/>
          <w:sz w:val="36"/>
          <w:szCs w:val="36"/>
        </w:rPr>
      </w:pPr>
    </w:p>
    <w:p w14:paraId="43E90CB5" w14:textId="77777777" w:rsidR="00F3563C" w:rsidRPr="001744C0" w:rsidRDefault="00F3563C" w:rsidP="00F3563C">
      <w:pPr>
        <w:ind w:left="720"/>
        <w:jc w:val="both"/>
        <w:rPr>
          <w:rFonts w:asciiTheme="majorHAnsi" w:eastAsiaTheme="minorHAnsi" w:hAnsiTheme="majorHAnsi" w:cs="Arial"/>
          <w:color w:val="002060"/>
          <w:shd w:val="clear" w:color="auto" w:fill="FFFFFF"/>
        </w:rPr>
      </w:pPr>
      <w:r w:rsidRPr="001744C0">
        <w:rPr>
          <w:rFonts w:asciiTheme="majorHAnsi" w:eastAsiaTheme="minorHAnsi" w:hAnsiTheme="majorHAnsi" w:cs="Arial"/>
          <w:color w:val="002060"/>
          <w:shd w:val="clear" w:color="auto" w:fill="FFFFFF"/>
        </w:rPr>
        <w:t xml:space="preserve">Jouw specifieke lessenrooster ontvang je op de eerste schooldag en noteer je in je agenda. Om de lessen optimaal op elkaar af te stemmen, kan het zijn dat er in de loop van september nog aanpassingen gebeuren aan je lessenrooster. </w:t>
      </w:r>
      <w:r w:rsidR="006C591A">
        <w:rPr>
          <w:rFonts w:asciiTheme="majorHAnsi" w:eastAsiaTheme="minorHAnsi" w:hAnsiTheme="majorHAnsi" w:cs="Arial"/>
          <w:color w:val="002060"/>
          <w:shd w:val="clear" w:color="auto" w:fill="FFFFFF"/>
        </w:rPr>
        <w:t>Je kan je lessenrooster ook terugvinden op Smartschool.</w:t>
      </w:r>
    </w:p>
    <w:p w14:paraId="5E994F4C" w14:textId="77777777" w:rsidR="00F3563C" w:rsidRPr="001744C0" w:rsidRDefault="00F3563C" w:rsidP="00F3563C">
      <w:pPr>
        <w:jc w:val="both"/>
        <w:rPr>
          <w:rFonts w:asciiTheme="majorHAnsi" w:eastAsiaTheme="minorHAnsi" w:hAnsiTheme="majorHAnsi" w:cs="Arial"/>
          <w:color w:val="002060"/>
          <w:shd w:val="clear" w:color="auto" w:fill="FFFFFF"/>
        </w:rPr>
      </w:pPr>
    </w:p>
    <w:p w14:paraId="3A8404C1" w14:textId="73F73D0B" w:rsidR="00F3563C" w:rsidRPr="001744C0" w:rsidRDefault="00F3563C" w:rsidP="00F3563C">
      <w:pPr>
        <w:ind w:left="720"/>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Ten gevolge van projecten</w:t>
      </w:r>
      <w:r w:rsidR="006C591A">
        <w:rPr>
          <w:rFonts w:asciiTheme="majorHAnsi" w:eastAsiaTheme="minorHAnsi" w:hAnsiTheme="majorHAnsi" w:cs="Arial"/>
          <w:color w:val="002060"/>
          <w:shd w:val="clear" w:color="auto" w:fill="FFFFFF"/>
        </w:rPr>
        <w:t xml:space="preserve"> </w:t>
      </w:r>
      <w:r w:rsidRPr="001744C0">
        <w:rPr>
          <w:rFonts w:asciiTheme="majorHAnsi" w:eastAsiaTheme="minorHAnsi" w:hAnsiTheme="majorHAnsi" w:cs="Arial"/>
          <w:color w:val="002060"/>
          <w:shd w:val="clear" w:color="auto" w:fill="FFFFFF"/>
        </w:rPr>
        <w:t>of afwezigheden van leerkrachten kan het zijn dat de lesuren afwijken van je reguliere lessenroost</w:t>
      </w:r>
      <w:r w:rsidR="00C83A1B">
        <w:rPr>
          <w:rFonts w:asciiTheme="majorHAnsi" w:eastAsiaTheme="minorHAnsi" w:hAnsiTheme="majorHAnsi" w:cs="Arial"/>
          <w:color w:val="002060"/>
          <w:shd w:val="clear" w:color="auto" w:fill="FFFFFF"/>
        </w:rPr>
        <w:t>er. De school brengt</w:t>
      </w:r>
      <w:r w:rsidR="006C591A">
        <w:rPr>
          <w:rFonts w:asciiTheme="majorHAnsi" w:eastAsiaTheme="minorHAnsi" w:hAnsiTheme="majorHAnsi" w:cs="Arial"/>
          <w:color w:val="002060"/>
          <w:shd w:val="clear" w:color="auto" w:fill="FFFFFF"/>
        </w:rPr>
        <w:t xml:space="preserve"> je hiervan </w:t>
      </w:r>
      <w:r w:rsidRPr="001744C0">
        <w:rPr>
          <w:rFonts w:asciiTheme="majorHAnsi" w:eastAsiaTheme="minorHAnsi" w:hAnsiTheme="majorHAnsi" w:cs="Arial"/>
          <w:color w:val="002060"/>
          <w:shd w:val="clear" w:color="auto" w:fill="FFFFFF"/>
        </w:rPr>
        <w:t>op de</w:t>
      </w:r>
      <w:r w:rsidR="00C83A1B">
        <w:rPr>
          <w:rFonts w:asciiTheme="majorHAnsi" w:eastAsiaTheme="minorHAnsi" w:hAnsiTheme="majorHAnsi" w:cs="Arial"/>
          <w:color w:val="002060"/>
          <w:shd w:val="clear" w:color="auto" w:fill="FFFFFF"/>
        </w:rPr>
        <w:t xml:space="preserve"> hoogte</w:t>
      </w:r>
      <w:r w:rsidRPr="001744C0">
        <w:rPr>
          <w:rFonts w:asciiTheme="majorHAnsi" w:eastAsiaTheme="minorHAnsi" w:hAnsiTheme="majorHAnsi" w:cs="Arial"/>
          <w:color w:val="002060"/>
          <w:shd w:val="clear" w:color="auto" w:fill="FFFFFF"/>
        </w:rPr>
        <w:t>.</w:t>
      </w:r>
    </w:p>
    <w:p w14:paraId="75B73A66" w14:textId="77777777" w:rsidR="00F3563C" w:rsidRPr="001744C0" w:rsidRDefault="00F3563C" w:rsidP="00F3563C">
      <w:pPr>
        <w:ind w:left="720"/>
        <w:rPr>
          <w:rFonts w:asciiTheme="majorHAnsi" w:eastAsiaTheme="minorHAnsi" w:hAnsiTheme="majorHAnsi"/>
          <w:color w:val="002060"/>
          <w:shd w:val="clear" w:color="auto" w:fill="FFFFFF"/>
        </w:rPr>
      </w:pPr>
    </w:p>
    <w:p w14:paraId="1148568A" w14:textId="6F3DB7FF" w:rsidR="00F3563C" w:rsidRPr="006C591A" w:rsidRDefault="00F3563C" w:rsidP="00F3563C">
      <w:pPr>
        <w:ind w:left="720"/>
        <w:jc w:val="both"/>
        <w:rPr>
          <w:rFonts w:asciiTheme="majorHAnsi" w:eastAsiaTheme="minorHAnsi" w:hAnsiTheme="majorHAnsi" w:cs="Arial"/>
          <w:color w:val="002060"/>
          <w:shd w:val="clear" w:color="auto" w:fill="FFFFFF"/>
        </w:rPr>
      </w:pPr>
      <w:r w:rsidRPr="006C591A">
        <w:rPr>
          <w:rFonts w:asciiTheme="majorHAnsi" w:eastAsiaTheme="minorHAnsi" w:hAnsiTheme="majorHAnsi" w:cs="Arial"/>
          <w:color w:val="002060"/>
          <w:shd w:val="clear" w:color="auto" w:fill="FFFFFF"/>
        </w:rPr>
        <w:t>De school kan niet altijd voorbereid zijn op lesuitval, bijvoorbeeld in geval van ziekte van de leerkracht. In het geval van onvoorziene lesuitval, vangen we je op in de studie.</w:t>
      </w:r>
      <w:r w:rsidR="00D668EE">
        <w:rPr>
          <w:rFonts w:asciiTheme="majorHAnsi" w:eastAsiaTheme="minorHAnsi" w:hAnsiTheme="majorHAnsi" w:cs="Arial"/>
          <w:color w:val="002060"/>
          <w:shd w:val="clear" w:color="auto" w:fill="FFFFFF"/>
        </w:rPr>
        <w:t xml:space="preserve"> Je hebt wel al je materiaal bij </w:t>
      </w:r>
      <w:r w:rsidR="003004DA">
        <w:rPr>
          <w:rFonts w:asciiTheme="majorHAnsi" w:eastAsiaTheme="minorHAnsi" w:hAnsiTheme="majorHAnsi" w:cs="Arial"/>
          <w:color w:val="002060"/>
          <w:shd w:val="clear" w:color="auto" w:fill="FFFFFF"/>
        </w:rPr>
        <w:t xml:space="preserve">je </w:t>
      </w:r>
      <w:r w:rsidR="00D668EE">
        <w:rPr>
          <w:rFonts w:asciiTheme="majorHAnsi" w:eastAsiaTheme="minorHAnsi" w:hAnsiTheme="majorHAnsi" w:cs="Arial"/>
          <w:color w:val="002060"/>
          <w:shd w:val="clear" w:color="auto" w:fill="FFFFFF"/>
        </w:rPr>
        <w:t>zodat je opdrachten kan maken of studeren.</w:t>
      </w:r>
      <w:r w:rsidRPr="006C591A">
        <w:rPr>
          <w:rFonts w:asciiTheme="majorHAnsi" w:eastAsiaTheme="minorHAnsi" w:hAnsiTheme="majorHAnsi" w:cs="Arial"/>
          <w:color w:val="002060"/>
          <w:shd w:val="clear" w:color="auto" w:fill="FFFFFF"/>
        </w:rPr>
        <w:t xml:space="preserve"> We hopen hierbij steeds op je begrip en medewerking.</w:t>
      </w:r>
    </w:p>
    <w:p w14:paraId="1F2CACCC" w14:textId="77777777" w:rsidR="009A1FF6" w:rsidRDefault="00F3563C" w:rsidP="00000028">
      <w:pPr>
        <w:ind w:left="720"/>
        <w:jc w:val="both"/>
        <w:rPr>
          <w:rFonts w:asciiTheme="majorHAnsi" w:eastAsiaTheme="minorHAnsi" w:hAnsiTheme="majorHAnsi" w:cs="Arial"/>
          <w:color w:val="002060"/>
          <w:shd w:val="clear" w:color="auto" w:fill="FFFFFF"/>
        </w:rPr>
      </w:pPr>
      <w:r w:rsidRPr="006C591A">
        <w:rPr>
          <w:rFonts w:asciiTheme="majorHAnsi" w:eastAsiaTheme="minorHAnsi" w:hAnsiTheme="majorHAnsi" w:cs="Arial"/>
          <w:color w:val="002060"/>
          <w:shd w:val="clear" w:color="auto" w:fill="FFFFFF"/>
        </w:rPr>
        <w:t xml:space="preserve">Indien je de school onvoorzien vroeger mag verlaten, schrijf je het uur waarop de lessen eindigen in je agenda en laat </w:t>
      </w:r>
      <w:r w:rsidR="009A1FF6">
        <w:rPr>
          <w:rFonts w:asciiTheme="majorHAnsi" w:eastAsiaTheme="minorHAnsi" w:hAnsiTheme="majorHAnsi" w:cs="Arial"/>
          <w:color w:val="002060"/>
          <w:shd w:val="clear" w:color="auto" w:fill="FFFFFF"/>
        </w:rPr>
        <w:t>je dit aftekenen bij het secretariaat</w:t>
      </w:r>
      <w:r w:rsidRPr="006C591A">
        <w:rPr>
          <w:rFonts w:asciiTheme="majorHAnsi" w:eastAsiaTheme="minorHAnsi" w:hAnsiTheme="majorHAnsi" w:cs="Arial"/>
          <w:color w:val="002060"/>
          <w:shd w:val="clear" w:color="auto" w:fill="FFFFFF"/>
        </w:rPr>
        <w:t>.</w:t>
      </w:r>
      <w:r w:rsidR="009A1FF6">
        <w:rPr>
          <w:rFonts w:asciiTheme="majorHAnsi" w:eastAsiaTheme="minorHAnsi" w:hAnsiTheme="majorHAnsi" w:cs="Arial"/>
          <w:color w:val="002060"/>
          <w:shd w:val="clear" w:color="auto" w:fill="FFFFFF"/>
        </w:rPr>
        <w:t xml:space="preserve"> </w:t>
      </w:r>
      <w:r w:rsidR="009A1FF6" w:rsidRPr="006C591A">
        <w:rPr>
          <w:rFonts w:asciiTheme="majorHAnsi" w:eastAsiaTheme="minorHAnsi" w:hAnsiTheme="majorHAnsi" w:cs="Arial"/>
          <w:color w:val="002060"/>
          <w:shd w:val="clear" w:color="auto" w:fill="FFFFFF"/>
        </w:rPr>
        <w:t>Indien je de school verlaat zonder toestemming, ben je niet verzekerd.</w:t>
      </w:r>
    </w:p>
    <w:p w14:paraId="3380D71E" w14:textId="59B3D50D" w:rsidR="009A1FF6" w:rsidRDefault="009A1FF6" w:rsidP="00D668EE">
      <w:pPr>
        <w:shd w:val="clear" w:color="auto" w:fill="FFFFFF" w:themeFill="background1"/>
        <w:jc w:val="both"/>
        <w:rPr>
          <w:rFonts w:asciiTheme="majorHAnsi" w:eastAsiaTheme="minorHAnsi" w:hAnsiTheme="majorHAnsi" w:cs="Arial"/>
          <w:color w:val="0070C0"/>
          <w:shd w:val="clear" w:color="auto" w:fill="FFFFFF"/>
        </w:rPr>
      </w:pPr>
    </w:p>
    <w:p w14:paraId="70C95D55" w14:textId="77777777" w:rsidR="00F3563C" w:rsidRDefault="00F3563C" w:rsidP="00F3563C">
      <w:pPr>
        <w:shd w:val="clear" w:color="auto" w:fill="FFFFFF" w:themeFill="background1"/>
        <w:ind w:left="720"/>
        <w:jc w:val="both"/>
        <w:rPr>
          <w:rFonts w:asciiTheme="majorHAnsi" w:eastAsiaTheme="minorHAnsi" w:hAnsiTheme="majorHAnsi" w:cs="Arial"/>
          <w:color w:val="0070C0"/>
          <w:shd w:val="clear" w:color="auto" w:fill="FFFFFF"/>
        </w:rPr>
      </w:pPr>
    </w:p>
    <w:p w14:paraId="780E71FF" w14:textId="77777777" w:rsidR="00F3563C" w:rsidRPr="000223B2" w:rsidRDefault="00F3563C" w:rsidP="00F3563C">
      <w:pPr>
        <w:shd w:val="clear" w:color="auto" w:fill="FFFFFF" w:themeFill="background1"/>
        <w:ind w:left="720"/>
        <w:jc w:val="both"/>
        <w:rPr>
          <w:rFonts w:asciiTheme="majorHAnsi" w:eastAsiaTheme="minorHAnsi" w:hAnsiTheme="majorHAnsi" w:cs="Arial"/>
          <w:color w:val="0070C0"/>
          <w:shd w:val="clear" w:color="auto" w:fill="FFFFFF"/>
        </w:rPr>
      </w:pPr>
    </w:p>
    <w:p w14:paraId="5D384809" w14:textId="77777777" w:rsidR="00F3563C" w:rsidRDefault="00F3563C" w:rsidP="00F3563C">
      <w:pPr>
        <w:pStyle w:val="Geenafstand"/>
        <w:ind w:firstLine="720"/>
        <w:rPr>
          <w:rFonts w:asciiTheme="majorHAnsi" w:hAnsiTheme="majorHAnsi"/>
          <w:b/>
          <w:sz w:val="36"/>
          <w:szCs w:val="36"/>
        </w:rPr>
      </w:pPr>
      <w:r>
        <w:rPr>
          <w:rFonts w:asciiTheme="majorHAnsi" w:hAnsiTheme="majorHAnsi"/>
          <w:b/>
          <w:sz w:val="36"/>
          <w:szCs w:val="36"/>
        </w:rPr>
        <w:t>3.2</w:t>
      </w:r>
      <w:r w:rsidRPr="00DE02F9">
        <w:rPr>
          <w:rFonts w:asciiTheme="majorHAnsi" w:hAnsiTheme="majorHAnsi"/>
          <w:b/>
          <w:sz w:val="36"/>
          <w:szCs w:val="36"/>
        </w:rPr>
        <w:t xml:space="preserve"> Op tijd</w:t>
      </w:r>
      <w:r w:rsidRPr="00BB3C17">
        <w:rPr>
          <w:rFonts w:asciiTheme="majorHAnsi" w:hAnsiTheme="majorHAnsi"/>
          <w:noProof/>
          <w:color w:val="002060"/>
          <w:sz w:val="24"/>
          <w:szCs w:val="24"/>
          <w:lang w:eastAsia="nl-BE"/>
        </w:rPr>
        <w:drawing>
          <wp:anchor distT="0" distB="0" distL="114300" distR="114300" simplePos="0" relativeHeight="251661312" behindDoc="0" locked="0" layoutInCell="1" allowOverlap="1" wp14:anchorId="1FEF5792" wp14:editId="5D6A69A1">
            <wp:simplePos x="0" y="0"/>
            <wp:positionH relativeFrom="leftMargin">
              <wp:posOffset>662940</wp:posOffset>
            </wp:positionH>
            <wp:positionV relativeFrom="paragraph">
              <wp:posOffset>-186690</wp:posOffset>
            </wp:positionV>
            <wp:extent cx="615142" cy="615142"/>
            <wp:effectExtent l="19050" t="0" r="13970" b="204470"/>
            <wp:wrapNone/>
            <wp:docPr id="56" name="Afbeelding 56" descr="http://images2.h5p.net/apps/tools/620101/w140-62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2.h5p.net/apps/tools/620101/w140-6201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42" cy="6151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 xml:space="preserve"> op school</w:t>
      </w:r>
    </w:p>
    <w:p w14:paraId="5330599C" w14:textId="77777777" w:rsidR="00F3563C" w:rsidRPr="005B50D0" w:rsidRDefault="00F3563C" w:rsidP="00F3563C">
      <w:pPr>
        <w:pStyle w:val="Geenafstand"/>
        <w:ind w:firstLine="720"/>
        <w:rPr>
          <w:rFonts w:asciiTheme="majorHAnsi" w:hAnsiTheme="majorHAnsi"/>
          <w:b/>
          <w:sz w:val="36"/>
          <w:szCs w:val="36"/>
        </w:rPr>
      </w:pPr>
    </w:p>
    <w:p w14:paraId="00EA956F" w14:textId="4B04215A" w:rsidR="00F3563C" w:rsidRPr="00D10A3B" w:rsidRDefault="00F3563C" w:rsidP="009A1FF6">
      <w:pPr>
        <w:ind w:left="720"/>
        <w:jc w:val="both"/>
        <w:rPr>
          <w:rFonts w:asciiTheme="majorHAnsi" w:eastAsiaTheme="minorHAnsi" w:hAnsiTheme="majorHAnsi" w:cs="Arial"/>
          <w:color w:val="002060"/>
          <w:shd w:val="clear" w:color="auto" w:fill="FFFFFF"/>
        </w:rPr>
      </w:pPr>
      <w:r w:rsidRPr="00D10A3B">
        <w:rPr>
          <w:rFonts w:asciiTheme="majorHAnsi" w:eastAsiaTheme="minorHAnsi" w:hAnsiTheme="majorHAnsi" w:cs="Arial"/>
          <w:color w:val="002060"/>
          <w:shd w:val="clear" w:color="auto" w:fill="FFFFFF"/>
        </w:rPr>
        <w:t>Voor een ordelijk en optimaal verloop van de lessen ver</w:t>
      </w:r>
      <w:r w:rsidR="009A1FF6">
        <w:rPr>
          <w:rFonts w:asciiTheme="majorHAnsi" w:eastAsiaTheme="minorHAnsi" w:hAnsiTheme="majorHAnsi" w:cs="Arial"/>
          <w:color w:val="002060"/>
          <w:shd w:val="clear" w:color="auto" w:fill="FFFFFF"/>
        </w:rPr>
        <w:t xml:space="preserve">wachten we dat je bij het </w:t>
      </w:r>
      <w:r w:rsidRPr="00D10A3B">
        <w:rPr>
          <w:rFonts w:asciiTheme="majorHAnsi" w:eastAsiaTheme="minorHAnsi" w:hAnsiTheme="majorHAnsi" w:cs="Arial"/>
          <w:color w:val="002060"/>
          <w:shd w:val="clear" w:color="auto" w:fill="FFFFFF"/>
        </w:rPr>
        <w:t xml:space="preserve"> belsignaal </w:t>
      </w:r>
      <w:r w:rsidR="009A1FF6">
        <w:rPr>
          <w:rFonts w:asciiTheme="majorHAnsi" w:eastAsiaTheme="minorHAnsi" w:hAnsiTheme="majorHAnsi" w:cs="Arial"/>
          <w:color w:val="002060"/>
          <w:shd w:val="clear" w:color="auto" w:fill="FFFFFF"/>
        </w:rPr>
        <w:t>in de juiste klas zit</w:t>
      </w:r>
      <w:r w:rsidR="00C83A1B">
        <w:rPr>
          <w:rFonts w:asciiTheme="majorHAnsi" w:eastAsiaTheme="minorHAnsi" w:hAnsiTheme="majorHAnsi" w:cs="Arial"/>
          <w:color w:val="002060"/>
          <w:shd w:val="clear" w:color="auto" w:fill="FFFFFF"/>
        </w:rPr>
        <w:t xml:space="preserve"> </w:t>
      </w:r>
      <w:r w:rsidR="00C83A1B" w:rsidRPr="00136F8A">
        <w:rPr>
          <w:rFonts w:asciiTheme="majorHAnsi" w:eastAsiaTheme="minorHAnsi" w:hAnsiTheme="majorHAnsi" w:cs="Arial"/>
          <w:color w:val="002060"/>
          <w:shd w:val="clear" w:color="auto" w:fill="FFFFFF"/>
        </w:rPr>
        <w:t>met al je lesmateriaal</w:t>
      </w:r>
      <w:r w:rsidR="009A1FF6" w:rsidRPr="00136F8A">
        <w:rPr>
          <w:rFonts w:asciiTheme="majorHAnsi" w:eastAsiaTheme="minorHAnsi" w:hAnsiTheme="majorHAnsi" w:cs="Arial"/>
          <w:color w:val="002060"/>
          <w:shd w:val="clear" w:color="auto" w:fill="FFFFFF"/>
        </w:rPr>
        <w:t>.</w:t>
      </w:r>
      <w:r w:rsidR="00D516C7" w:rsidRPr="00136F8A">
        <w:rPr>
          <w:rFonts w:asciiTheme="majorHAnsi" w:eastAsiaTheme="minorHAnsi" w:hAnsiTheme="majorHAnsi" w:cs="Arial"/>
          <w:color w:val="002060"/>
          <w:shd w:val="clear" w:color="auto" w:fill="FFFFFF"/>
        </w:rPr>
        <w:t xml:space="preserve"> Indien</w:t>
      </w:r>
      <w:r w:rsidR="00D516C7">
        <w:rPr>
          <w:rFonts w:asciiTheme="majorHAnsi" w:eastAsiaTheme="minorHAnsi" w:hAnsiTheme="majorHAnsi" w:cs="Arial"/>
          <w:color w:val="002060"/>
          <w:shd w:val="clear" w:color="auto" w:fill="FFFFFF"/>
        </w:rPr>
        <w:t xml:space="preserve"> je niet op tijd op school kan zijn</w:t>
      </w:r>
      <w:r w:rsidR="003004DA">
        <w:rPr>
          <w:rFonts w:asciiTheme="majorHAnsi" w:eastAsiaTheme="minorHAnsi" w:hAnsiTheme="majorHAnsi" w:cs="Arial"/>
          <w:color w:val="002060"/>
          <w:shd w:val="clear" w:color="auto" w:fill="FFFFFF"/>
        </w:rPr>
        <w:t>,</w:t>
      </w:r>
      <w:r w:rsidR="00D516C7">
        <w:rPr>
          <w:rFonts w:asciiTheme="majorHAnsi" w:eastAsiaTheme="minorHAnsi" w:hAnsiTheme="majorHAnsi" w:cs="Arial"/>
          <w:color w:val="002060"/>
          <w:shd w:val="clear" w:color="auto" w:fill="FFFFFF"/>
        </w:rPr>
        <w:t xml:space="preserve"> verwittig je het secretariaat of de directie.</w:t>
      </w:r>
    </w:p>
    <w:p w14:paraId="42737C0C" w14:textId="77777777" w:rsidR="00F3563C" w:rsidRPr="00BB3C17" w:rsidRDefault="00F3563C" w:rsidP="009A1FF6">
      <w:pPr>
        <w:jc w:val="both"/>
        <w:rPr>
          <w:rFonts w:asciiTheme="majorHAnsi" w:eastAsiaTheme="minorHAnsi" w:hAnsiTheme="majorHAnsi" w:cstheme="minorBidi"/>
          <w:b/>
          <w:color w:val="002060"/>
        </w:rPr>
      </w:pPr>
    </w:p>
    <w:p w14:paraId="636A9F17" w14:textId="77777777" w:rsidR="00F3563C" w:rsidRPr="00BB3C17" w:rsidRDefault="00F3563C" w:rsidP="00F3563C">
      <w:pPr>
        <w:ind w:left="708"/>
        <w:jc w:val="both"/>
        <w:rPr>
          <w:rFonts w:asciiTheme="majorHAnsi" w:eastAsiaTheme="minorHAnsi" w:hAnsiTheme="majorHAnsi" w:cstheme="minorBidi"/>
          <w:b/>
          <w:color w:val="002060"/>
        </w:rPr>
      </w:pPr>
      <w:r w:rsidRPr="00BB3C17">
        <w:rPr>
          <w:rFonts w:asciiTheme="majorHAnsi" w:eastAsiaTheme="minorHAnsi" w:hAnsiTheme="majorHAnsi" w:cstheme="minorBidi"/>
          <w:b/>
          <w:color w:val="002060"/>
        </w:rPr>
        <w:t>Wanneer ben je te laat?</w:t>
      </w:r>
    </w:p>
    <w:p w14:paraId="0C662CA5" w14:textId="77777777" w:rsidR="00F3563C" w:rsidRPr="00BB3C17" w:rsidRDefault="00F3563C" w:rsidP="00F3563C">
      <w:pPr>
        <w:ind w:left="720"/>
        <w:jc w:val="both"/>
        <w:rPr>
          <w:rFonts w:asciiTheme="majorHAnsi" w:eastAsiaTheme="minorHAnsi" w:hAnsiTheme="majorHAnsi" w:cstheme="minorBidi"/>
          <w:color w:val="002060"/>
        </w:rPr>
      </w:pPr>
      <w:r w:rsidRPr="00BB3C17">
        <w:rPr>
          <w:rFonts w:asciiTheme="majorHAnsi" w:eastAsiaTheme="minorHAnsi" w:hAnsiTheme="majorHAnsi" w:cstheme="minorBidi"/>
          <w:color w:val="002060"/>
        </w:rPr>
        <w:t xml:space="preserve">Je bent te laat wanneer je niet tijdig in de les aanwezig bent. Enkel in uitzonderlijke gevallen van overmacht kan te laat komen gewettigd worden. </w:t>
      </w:r>
    </w:p>
    <w:p w14:paraId="46CB7003" w14:textId="77777777" w:rsidR="00F3563C" w:rsidRPr="00BB3C17" w:rsidRDefault="00F3563C" w:rsidP="00F3563C">
      <w:pPr>
        <w:tabs>
          <w:tab w:val="left" w:pos="7308"/>
        </w:tabs>
        <w:jc w:val="both"/>
        <w:rPr>
          <w:rFonts w:asciiTheme="majorHAnsi" w:eastAsiaTheme="minorHAnsi" w:hAnsiTheme="majorHAnsi" w:cstheme="minorBidi"/>
          <w:b/>
          <w:color w:val="002060"/>
        </w:rPr>
      </w:pPr>
      <w:r w:rsidRPr="00BB3C17">
        <w:rPr>
          <w:rFonts w:asciiTheme="majorHAnsi" w:eastAsiaTheme="minorHAnsi" w:hAnsiTheme="majorHAnsi" w:cstheme="minorBidi"/>
          <w:b/>
          <w:color w:val="002060"/>
        </w:rPr>
        <w:tab/>
      </w:r>
    </w:p>
    <w:p w14:paraId="0594F42B" w14:textId="77777777" w:rsidR="00F3563C" w:rsidRPr="00BB3C17" w:rsidRDefault="00F3563C" w:rsidP="00F3563C">
      <w:pPr>
        <w:ind w:left="708"/>
        <w:jc w:val="both"/>
        <w:rPr>
          <w:rFonts w:asciiTheme="majorHAnsi" w:eastAsiaTheme="minorHAnsi" w:hAnsiTheme="majorHAnsi" w:cstheme="minorBidi"/>
          <w:b/>
          <w:color w:val="002060"/>
        </w:rPr>
      </w:pPr>
      <w:r w:rsidRPr="00BB3C17">
        <w:rPr>
          <w:rFonts w:asciiTheme="majorHAnsi" w:eastAsiaTheme="minorHAnsi" w:hAnsiTheme="majorHAnsi" w:cstheme="minorBidi"/>
          <w:b/>
          <w:color w:val="002060"/>
        </w:rPr>
        <w:t>Hoe wordt te laat komen geregistreerd en opgevolgd?</w:t>
      </w:r>
    </w:p>
    <w:p w14:paraId="3E67B744" w14:textId="55FC3795" w:rsidR="00F3563C" w:rsidRDefault="00F3563C" w:rsidP="00F3563C">
      <w:pPr>
        <w:ind w:left="708"/>
        <w:jc w:val="both"/>
        <w:rPr>
          <w:rFonts w:asciiTheme="majorHAnsi" w:eastAsiaTheme="minorHAnsi" w:hAnsiTheme="majorHAnsi" w:cstheme="minorBidi"/>
          <w:color w:val="002060"/>
        </w:rPr>
      </w:pPr>
      <w:r w:rsidRPr="00BB3C17">
        <w:rPr>
          <w:rFonts w:asciiTheme="majorHAnsi" w:eastAsiaTheme="minorHAnsi" w:hAnsiTheme="majorHAnsi" w:cstheme="minorBidi"/>
          <w:color w:val="002060"/>
        </w:rPr>
        <w:t xml:space="preserve">Indien je bij aanvang van de lessen </w:t>
      </w:r>
      <w:r>
        <w:rPr>
          <w:rFonts w:asciiTheme="majorHAnsi" w:eastAsiaTheme="minorHAnsi" w:hAnsiTheme="majorHAnsi" w:cstheme="minorBidi"/>
          <w:color w:val="002060"/>
        </w:rPr>
        <w:t>’</w:t>
      </w:r>
      <w:r w:rsidR="0029285B">
        <w:rPr>
          <w:rFonts w:asciiTheme="majorHAnsi" w:eastAsiaTheme="minorHAnsi" w:hAnsiTheme="majorHAnsi" w:cstheme="minorBidi"/>
          <w:color w:val="002060"/>
        </w:rPr>
        <w:t>s morgens</w:t>
      </w:r>
      <w:r w:rsidRPr="00BB3C17">
        <w:rPr>
          <w:rFonts w:asciiTheme="majorHAnsi" w:eastAsiaTheme="minorHAnsi" w:hAnsiTheme="majorHAnsi" w:cstheme="minorBidi"/>
          <w:color w:val="002060"/>
        </w:rPr>
        <w:t xml:space="preserve"> te laat komt, moet</w:t>
      </w:r>
      <w:r w:rsidR="00000028">
        <w:rPr>
          <w:rFonts w:asciiTheme="majorHAnsi" w:eastAsiaTheme="minorHAnsi" w:hAnsiTheme="majorHAnsi" w:cstheme="minorBidi"/>
          <w:color w:val="002060"/>
        </w:rPr>
        <w:t xml:space="preserve"> je je aanmelden bij het secretariaat</w:t>
      </w:r>
      <w:r w:rsidRPr="00BB3C17">
        <w:rPr>
          <w:rFonts w:asciiTheme="majorHAnsi" w:eastAsiaTheme="minorHAnsi" w:hAnsiTheme="majorHAnsi" w:cstheme="minorBidi"/>
          <w:color w:val="002060"/>
        </w:rPr>
        <w:t xml:space="preserve">. </w:t>
      </w:r>
    </w:p>
    <w:p w14:paraId="2BEE7489" w14:textId="77777777" w:rsidR="00F3563C" w:rsidRPr="00BB3C17" w:rsidRDefault="00F3563C" w:rsidP="00F3563C">
      <w:pPr>
        <w:ind w:left="708"/>
        <w:jc w:val="both"/>
        <w:rPr>
          <w:rFonts w:asciiTheme="majorHAnsi" w:eastAsiaTheme="minorHAnsi" w:hAnsiTheme="majorHAnsi" w:cstheme="minorBidi"/>
          <w:color w:val="002060"/>
        </w:rPr>
      </w:pPr>
    </w:p>
    <w:p w14:paraId="75F97486" w14:textId="77777777" w:rsidR="009A1FF6" w:rsidRPr="009A1FF6" w:rsidRDefault="00F3563C" w:rsidP="009A1FF6">
      <w:pPr>
        <w:pStyle w:val="Lijstalinea"/>
        <w:numPr>
          <w:ilvl w:val="0"/>
          <w:numId w:val="11"/>
        </w:numPr>
        <w:ind w:left="1428"/>
        <w:jc w:val="both"/>
        <w:rPr>
          <w:rFonts w:asciiTheme="majorHAnsi" w:hAnsiTheme="majorHAnsi"/>
          <w:color w:val="002060"/>
          <w:sz w:val="24"/>
          <w:szCs w:val="24"/>
        </w:rPr>
      </w:pPr>
      <w:r w:rsidRPr="00BB3C17">
        <w:rPr>
          <w:rFonts w:asciiTheme="majorHAnsi" w:hAnsiTheme="majorHAnsi"/>
          <w:color w:val="002060"/>
          <w:sz w:val="24"/>
          <w:szCs w:val="24"/>
        </w:rPr>
        <w:t xml:space="preserve">Je krijgt een nota in je agenda. Je toont deze aan je leerkracht als je de les binnenkomt. </w:t>
      </w:r>
    </w:p>
    <w:p w14:paraId="70664278" w14:textId="11DCF5EA" w:rsidR="0029285B" w:rsidRPr="00BB3C17" w:rsidRDefault="00F3563C" w:rsidP="007017D6">
      <w:pPr>
        <w:pStyle w:val="Lijstalinea"/>
        <w:numPr>
          <w:ilvl w:val="0"/>
          <w:numId w:val="11"/>
        </w:numPr>
        <w:ind w:left="1428"/>
        <w:jc w:val="both"/>
        <w:rPr>
          <w:rFonts w:asciiTheme="majorHAnsi" w:hAnsiTheme="majorHAnsi"/>
          <w:color w:val="002060"/>
          <w:sz w:val="24"/>
          <w:szCs w:val="24"/>
        </w:rPr>
      </w:pPr>
      <w:r w:rsidRPr="0029285B">
        <w:rPr>
          <w:rFonts w:asciiTheme="majorHAnsi" w:hAnsiTheme="majorHAnsi"/>
          <w:color w:val="002060"/>
          <w:sz w:val="24"/>
          <w:szCs w:val="24"/>
        </w:rPr>
        <w:t xml:space="preserve">Indien je </w:t>
      </w:r>
      <w:r w:rsidR="007017D6">
        <w:rPr>
          <w:rFonts w:asciiTheme="majorHAnsi" w:hAnsiTheme="majorHAnsi"/>
          <w:color w:val="002060"/>
          <w:sz w:val="24"/>
          <w:szCs w:val="24"/>
        </w:rPr>
        <w:t>meermaals te laat komt</w:t>
      </w:r>
      <w:r w:rsidR="003004DA">
        <w:rPr>
          <w:rFonts w:asciiTheme="majorHAnsi" w:hAnsiTheme="majorHAnsi"/>
          <w:color w:val="002060"/>
          <w:sz w:val="24"/>
          <w:szCs w:val="24"/>
        </w:rPr>
        <w:t>,</w:t>
      </w:r>
      <w:r w:rsidR="007017D6">
        <w:rPr>
          <w:rFonts w:asciiTheme="majorHAnsi" w:hAnsiTheme="majorHAnsi"/>
          <w:color w:val="002060"/>
          <w:sz w:val="24"/>
          <w:szCs w:val="24"/>
        </w:rPr>
        <w:t xml:space="preserve"> zal er een gesprek volgen met je klastitularis. Eveneens worden je ouders en de federatie op de hoogte gebracht. Verdere maatregelen volgen.</w:t>
      </w:r>
    </w:p>
    <w:p w14:paraId="6C9C0A93" w14:textId="77777777" w:rsidR="00F3563C" w:rsidRDefault="00F3563C" w:rsidP="00F3563C">
      <w:pPr>
        <w:pStyle w:val="Lijstalinea"/>
        <w:jc w:val="both"/>
        <w:rPr>
          <w:rFonts w:asciiTheme="majorHAnsi" w:hAnsiTheme="majorHAnsi"/>
          <w:b/>
          <w:color w:val="002060"/>
          <w:sz w:val="24"/>
          <w:szCs w:val="24"/>
        </w:rPr>
      </w:pPr>
    </w:p>
    <w:p w14:paraId="394EAA0E" w14:textId="77777777" w:rsidR="00F3563C" w:rsidRPr="001E08EE" w:rsidRDefault="00F3563C" w:rsidP="00F3563C">
      <w:pPr>
        <w:pStyle w:val="Lijstalinea"/>
        <w:jc w:val="both"/>
        <w:rPr>
          <w:rFonts w:asciiTheme="majorHAnsi" w:hAnsiTheme="majorHAnsi"/>
          <w:b/>
          <w:color w:val="002060"/>
          <w:sz w:val="24"/>
          <w:szCs w:val="24"/>
        </w:rPr>
      </w:pPr>
      <w:r w:rsidRPr="00914354">
        <w:rPr>
          <w:rFonts w:asciiTheme="majorHAnsi" w:hAnsiTheme="majorHAnsi"/>
          <w:b/>
          <w:color w:val="002060"/>
          <w:sz w:val="24"/>
          <w:szCs w:val="24"/>
        </w:rPr>
        <w:t>Leswissels</w:t>
      </w:r>
    </w:p>
    <w:p w14:paraId="19DEB048" w14:textId="679C83A5" w:rsidR="00F3563C" w:rsidRPr="00A81FA4" w:rsidRDefault="00F3563C" w:rsidP="00A767F8">
      <w:pPr>
        <w:pStyle w:val="Lijstalinea"/>
        <w:spacing w:after="120"/>
        <w:jc w:val="both"/>
        <w:rPr>
          <w:rFonts w:asciiTheme="majorHAnsi" w:eastAsia="Arial" w:hAnsiTheme="majorHAnsi" w:cs="Arial"/>
          <w:color w:val="002060"/>
          <w:sz w:val="24"/>
          <w:szCs w:val="24"/>
        </w:rPr>
      </w:pPr>
      <w:r w:rsidRPr="00914354">
        <w:rPr>
          <w:rFonts w:asciiTheme="majorHAnsi" w:eastAsia="Arial" w:hAnsiTheme="majorHAnsi" w:cs="Arial"/>
          <w:color w:val="002060"/>
          <w:sz w:val="24"/>
          <w:szCs w:val="24"/>
        </w:rPr>
        <w:t>Tijdens de leswissel ga je zo snel en stil mogelijk naar het lokaal van het volgende lesuur.</w:t>
      </w:r>
      <w:r w:rsidR="00704F3C">
        <w:rPr>
          <w:rFonts w:asciiTheme="majorHAnsi" w:eastAsia="Arial" w:hAnsiTheme="majorHAnsi" w:cs="Arial"/>
          <w:color w:val="002060"/>
          <w:sz w:val="24"/>
          <w:szCs w:val="24"/>
        </w:rPr>
        <w:t xml:space="preserve"> </w:t>
      </w:r>
      <w:r w:rsidR="00704F3C" w:rsidRPr="00A81FA4">
        <w:rPr>
          <w:rFonts w:asciiTheme="majorHAnsi" w:eastAsia="Arial" w:hAnsiTheme="majorHAnsi" w:cs="Arial"/>
          <w:color w:val="002060"/>
          <w:sz w:val="24"/>
          <w:szCs w:val="24"/>
        </w:rPr>
        <w:t>Je zorgt ervoor dat je ’s morgens al je materiaal uit je lo</w:t>
      </w:r>
      <w:r w:rsidR="00C83A1B" w:rsidRPr="00A81FA4">
        <w:rPr>
          <w:rFonts w:asciiTheme="majorHAnsi" w:eastAsia="Arial" w:hAnsiTheme="majorHAnsi" w:cs="Arial"/>
          <w:color w:val="002060"/>
          <w:sz w:val="24"/>
          <w:szCs w:val="24"/>
        </w:rPr>
        <w:t>cker hebt genomen voor de voormid</w:t>
      </w:r>
      <w:r w:rsidR="00704F3C" w:rsidRPr="00A81FA4">
        <w:rPr>
          <w:rFonts w:asciiTheme="majorHAnsi" w:eastAsia="Arial" w:hAnsiTheme="majorHAnsi" w:cs="Arial"/>
          <w:color w:val="002060"/>
          <w:sz w:val="24"/>
          <w:szCs w:val="24"/>
        </w:rPr>
        <w:t>dag</w:t>
      </w:r>
      <w:r w:rsidR="00C83A1B" w:rsidRPr="00A81FA4">
        <w:rPr>
          <w:rFonts w:asciiTheme="majorHAnsi" w:eastAsia="Arial" w:hAnsiTheme="majorHAnsi" w:cs="Arial"/>
          <w:color w:val="002060"/>
          <w:sz w:val="24"/>
          <w:szCs w:val="24"/>
        </w:rPr>
        <w:t xml:space="preserve"> en tijdens de middagpauze neem je al je materiaal mee voor de namiddag</w:t>
      </w:r>
      <w:r w:rsidR="00704F3C" w:rsidRPr="00A81FA4">
        <w:rPr>
          <w:rFonts w:asciiTheme="majorHAnsi" w:eastAsia="Arial" w:hAnsiTheme="majorHAnsi" w:cs="Arial"/>
          <w:color w:val="002060"/>
          <w:sz w:val="24"/>
          <w:szCs w:val="24"/>
        </w:rPr>
        <w:t>. Indien je naar het toilet moet gaan, vraag je toestemming aan de leerkracht.</w:t>
      </w:r>
      <w:r w:rsidR="00C83A1B" w:rsidRPr="00A81FA4">
        <w:rPr>
          <w:rFonts w:asciiTheme="majorHAnsi" w:eastAsia="Arial" w:hAnsiTheme="majorHAnsi" w:cs="Arial"/>
          <w:color w:val="002060"/>
          <w:sz w:val="24"/>
          <w:szCs w:val="24"/>
        </w:rPr>
        <w:t xml:space="preserve"> Je gaat niet naar het toilet tijdens leswissels. Je gsm laat je steeds achter in je boekentas of op je eigen bank.</w:t>
      </w:r>
    </w:p>
    <w:p w14:paraId="0F1D81CA" w14:textId="180E79BF" w:rsidR="00F3563C" w:rsidRDefault="00C83A1B" w:rsidP="00F3563C">
      <w:pPr>
        <w:ind w:left="708"/>
        <w:jc w:val="both"/>
        <w:rPr>
          <w:rFonts w:asciiTheme="majorHAnsi" w:eastAsiaTheme="minorHAnsi" w:hAnsiTheme="majorHAnsi" w:cstheme="minorBidi"/>
          <w:color w:val="002060"/>
        </w:rPr>
      </w:pPr>
      <w:r w:rsidRPr="00A81FA4">
        <w:rPr>
          <w:rFonts w:asciiTheme="majorHAnsi" w:eastAsiaTheme="minorHAnsi" w:hAnsiTheme="majorHAnsi" w:cstheme="minorBidi"/>
          <w:color w:val="002060"/>
        </w:rPr>
        <w:t>Het secretariaat registreert</w:t>
      </w:r>
      <w:r w:rsidR="00F3563C" w:rsidRPr="00A81FA4">
        <w:rPr>
          <w:rFonts w:asciiTheme="majorHAnsi" w:eastAsiaTheme="minorHAnsi" w:hAnsiTheme="majorHAnsi" w:cstheme="minorBidi"/>
          <w:color w:val="002060"/>
        </w:rPr>
        <w:t xml:space="preserve"> je aanwezigheid en stiptheid</w:t>
      </w:r>
      <w:r w:rsidR="00F3563C" w:rsidRPr="00BB3C17">
        <w:rPr>
          <w:rFonts w:asciiTheme="majorHAnsi" w:eastAsiaTheme="minorHAnsi" w:hAnsiTheme="majorHAnsi" w:cstheme="minorBidi"/>
          <w:color w:val="002060"/>
        </w:rPr>
        <w:t>. Aangezie</w:t>
      </w:r>
      <w:r w:rsidR="00F3563C">
        <w:rPr>
          <w:rFonts w:asciiTheme="majorHAnsi" w:eastAsiaTheme="minorHAnsi" w:hAnsiTheme="majorHAnsi" w:cstheme="minorBidi"/>
          <w:color w:val="002060"/>
        </w:rPr>
        <w:t>n te laat komen een vlot</w:t>
      </w:r>
      <w:r w:rsidR="00F3563C" w:rsidRPr="00BB3C17">
        <w:rPr>
          <w:rFonts w:asciiTheme="majorHAnsi" w:eastAsiaTheme="minorHAnsi" w:hAnsiTheme="majorHAnsi" w:cstheme="minorBidi"/>
          <w:color w:val="002060"/>
        </w:rPr>
        <w:t xml:space="preserve"> verloop van de les belemmert, is elke leerkracht gemachtigd om gepaste afspraken of gevo</w:t>
      </w:r>
      <w:r w:rsidR="00F3563C">
        <w:rPr>
          <w:rFonts w:asciiTheme="majorHAnsi" w:eastAsiaTheme="minorHAnsi" w:hAnsiTheme="majorHAnsi" w:cstheme="minorBidi"/>
          <w:color w:val="002060"/>
        </w:rPr>
        <w:t>lgen te koppelen aan je te laat</w:t>
      </w:r>
      <w:r w:rsidR="00F3563C" w:rsidRPr="00BB3C17">
        <w:rPr>
          <w:rFonts w:asciiTheme="majorHAnsi" w:eastAsiaTheme="minorHAnsi" w:hAnsiTheme="majorHAnsi" w:cstheme="minorBidi"/>
          <w:color w:val="002060"/>
        </w:rPr>
        <w:t xml:space="preserve"> komen. Bij herhaaldelijk te laat komen</w:t>
      </w:r>
      <w:r w:rsidR="00A767F8">
        <w:rPr>
          <w:rFonts w:asciiTheme="majorHAnsi" w:eastAsiaTheme="minorHAnsi" w:hAnsiTheme="majorHAnsi" w:cstheme="minorBidi"/>
          <w:color w:val="002060"/>
        </w:rPr>
        <w:t>, wordt de directie</w:t>
      </w:r>
      <w:r w:rsidR="00F3563C" w:rsidRPr="00BB3C17">
        <w:rPr>
          <w:rFonts w:asciiTheme="majorHAnsi" w:eastAsiaTheme="minorHAnsi" w:hAnsiTheme="majorHAnsi" w:cstheme="minorBidi"/>
          <w:color w:val="002060"/>
        </w:rPr>
        <w:t xml:space="preserve"> ingeschakeld.</w:t>
      </w:r>
      <w:r w:rsidR="00F3563C">
        <w:rPr>
          <w:rFonts w:asciiTheme="majorHAnsi" w:eastAsiaTheme="minorHAnsi" w:hAnsiTheme="majorHAnsi" w:cstheme="minorBidi"/>
          <w:color w:val="002060"/>
        </w:rPr>
        <w:t xml:space="preserve"> </w:t>
      </w:r>
    </w:p>
    <w:p w14:paraId="7A08EEBB" w14:textId="77777777" w:rsidR="00F3563C" w:rsidRDefault="00F3563C" w:rsidP="00000028">
      <w:pPr>
        <w:jc w:val="both"/>
        <w:rPr>
          <w:rFonts w:asciiTheme="majorHAnsi" w:eastAsiaTheme="minorHAnsi" w:hAnsiTheme="majorHAnsi" w:cstheme="minorBidi"/>
          <w:color w:val="002060"/>
        </w:rPr>
      </w:pPr>
    </w:p>
    <w:p w14:paraId="43BB7FA8" w14:textId="77777777" w:rsidR="00F3563C" w:rsidRDefault="00F3563C" w:rsidP="00F3563C">
      <w:pPr>
        <w:ind w:left="708"/>
        <w:jc w:val="both"/>
        <w:rPr>
          <w:rFonts w:asciiTheme="majorHAnsi" w:eastAsiaTheme="minorHAnsi" w:hAnsiTheme="majorHAnsi" w:cstheme="minorBidi"/>
          <w:color w:val="002060"/>
        </w:rPr>
      </w:pPr>
    </w:p>
    <w:p w14:paraId="0B1D3676" w14:textId="77777777" w:rsidR="00F3563C" w:rsidRPr="00914354" w:rsidRDefault="00F3563C" w:rsidP="00F3563C">
      <w:pPr>
        <w:jc w:val="both"/>
        <w:rPr>
          <w:rFonts w:asciiTheme="majorHAnsi" w:eastAsiaTheme="minorHAnsi" w:hAnsiTheme="majorHAnsi" w:cstheme="minorBidi"/>
          <w:color w:val="002060"/>
        </w:rPr>
      </w:pPr>
    </w:p>
    <w:p w14:paraId="7ABF0BF4" w14:textId="77777777" w:rsidR="00F3563C" w:rsidRDefault="00F3563C" w:rsidP="00F3563C">
      <w:pPr>
        <w:pStyle w:val="Geenafstand"/>
        <w:ind w:firstLine="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45952" behindDoc="0" locked="0" layoutInCell="1" allowOverlap="1" wp14:anchorId="48CBA13E" wp14:editId="5663210D">
            <wp:simplePos x="0" y="0"/>
            <wp:positionH relativeFrom="column">
              <wp:posOffset>-237287</wp:posOffset>
            </wp:positionH>
            <wp:positionV relativeFrom="paragraph">
              <wp:posOffset>-150495</wp:posOffset>
            </wp:positionV>
            <wp:extent cx="558025" cy="615142"/>
            <wp:effectExtent l="19050" t="0" r="13970" b="204470"/>
            <wp:wrapNone/>
            <wp:docPr id="53" name="Afbeelding 53" descr="https://pixabay.com/static/uploads/photo/2014/04/02/10/40/desk-304189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pixabay.com/static/uploads/photo/2014/04/02/10/40/desk-304189_64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25" cy="61514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 xml:space="preserve">3.3 Afwezigheden </w:t>
      </w:r>
    </w:p>
    <w:p w14:paraId="0E3A8D99" w14:textId="77777777" w:rsidR="00F3563C" w:rsidRDefault="00F3563C" w:rsidP="00F3563C">
      <w:pPr>
        <w:pStyle w:val="Geenafstand"/>
        <w:ind w:firstLine="720"/>
        <w:rPr>
          <w:rFonts w:asciiTheme="majorHAnsi" w:hAnsiTheme="majorHAnsi"/>
          <w:b/>
          <w:sz w:val="36"/>
          <w:szCs w:val="36"/>
        </w:rPr>
      </w:pPr>
    </w:p>
    <w:p w14:paraId="7756E718" w14:textId="5354AF6A" w:rsidR="00F3563C" w:rsidRPr="00205F70" w:rsidRDefault="00F3563C" w:rsidP="00F3563C">
      <w:pPr>
        <w:ind w:left="708"/>
        <w:jc w:val="both"/>
        <w:rPr>
          <w:rFonts w:asciiTheme="majorHAnsi" w:eastAsiaTheme="minorHAnsi" w:hAnsiTheme="majorHAnsi"/>
          <w:color w:val="002060"/>
          <w:shd w:val="clear" w:color="auto" w:fill="FFFFFF"/>
        </w:rPr>
      </w:pPr>
      <w:r>
        <w:rPr>
          <w:rFonts w:asciiTheme="majorHAnsi" w:eastAsiaTheme="minorHAnsi" w:hAnsiTheme="majorHAnsi"/>
          <w:color w:val="002060"/>
          <w:shd w:val="clear" w:color="auto" w:fill="FFFFFF"/>
        </w:rPr>
        <w:t xml:space="preserve">Als je afwezig bent, verwittigen je ouders </w:t>
      </w:r>
      <w:r w:rsidRPr="00205F70">
        <w:rPr>
          <w:rFonts w:asciiTheme="majorHAnsi" w:eastAsiaTheme="minorHAnsi" w:hAnsiTheme="majorHAnsi"/>
          <w:color w:val="002060"/>
          <w:shd w:val="clear" w:color="auto" w:fill="FFFFFF"/>
        </w:rPr>
        <w:t>de school</w:t>
      </w:r>
      <w:r w:rsidR="00A81FA4">
        <w:rPr>
          <w:rFonts w:asciiTheme="majorHAnsi" w:eastAsiaTheme="minorHAnsi" w:hAnsiTheme="majorHAnsi"/>
          <w:color w:val="002060"/>
          <w:shd w:val="clear" w:color="auto" w:fill="FFFFFF"/>
        </w:rPr>
        <w:t xml:space="preserve"> vóór 9 uur op het nummer 03 502 14 70</w:t>
      </w:r>
      <w:r w:rsidRPr="00205F70">
        <w:rPr>
          <w:rFonts w:asciiTheme="majorHAnsi" w:eastAsiaTheme="minorHAnsi" w:hAnsiTheme="majorHAnsi"/>
          <w:color w:val="002060"/>
          <w:shd w:val="clear" w:color="auto" w:fill="FFFFFF"/>
        </w:rPr>
        <w:t xml:space="preserve">. Je brengt de eerste schooldag volgend op je afwezigheid een geldig afwezigheidsbewijs mee. Dit kan een scheurbriefje uit je agenda of een gedateerd doktersattest zijn. Je </w:t>
      </w:r>
      <w:r w:rsidR="00A767F8">
        <w:rPr>
          <w:rFonts w:asciiTheme="majorHAnsi" w:eastAsiaTheme="minorHAnsi" w:hAnsiTheme="majorHAnsi"/>
          <w:color w:val="002060"/>
          <w:shd w:val="clear" w:color="auto" w:fill="FFFFFF"/>
        </w:rPr>
        <w:t>geeft</w:t>
      </w:r>
      <w:r w:rsidRPr="00205F70">
        <w:rPr>
          <w:rFonts w:asciiTheme="majorHAnsi" w:eastAsiaTheme="minorHAnsi" w:hAnsiTheme="majorHAnsi"/>
          <w:color w:val="002060"/>
          <w:shd w:val="clear" w:color="auto" w:fill="FFFFFF"/>
        </w:rPr>
        <w:t xml:space="preserve"> je bewijs </w:t>
      </w:r>
      <w:r w:rsidR="00A767F8">
        <w:rPr>
          <w:rFonts w:asciiTheme="majorHAnsi" w:eastAsiaTheme="minorHAnsi" w:hAnsiTheme="majorHAnsi"/>
          <w:color w:val="002060"/>
          <w:shd w:val="clear" w:color="auto" w:fill="FFFFFF"/>
        </w:rPr>
        <w:t>af aan de secretariaatsmedewerker</w:t>
      </w:r>
      <w:r w:rsidRPr="00205F70">
        <w:rPr>
          <w:rFonts w:asciiTheme="majorHAnsi" w:eastAsiaTheme="minorHAnsi" w:hAnsiTheme="majorHAnsi"/>
          <w:color w:val="002060"/>
          <w:shd w:val="clear" w:color="auto" w:fill="FFFFFF"/>
        </w:rPr>
        <w:t>. Een afwezigheid</w:t>
      </w:r>
      <w:r>
        <w:rPr>
          <w:rFonts w:asciiTheme="majorHAnsi" w:eastAsiaTheme="minorHAnsi" w:hAnsiTheme="majorHAnsi"/>
          <w:color w:val="002060"/>
          <w:shd w:val="clear" w:color="auto" w:fill="FFFFFF"/>
        </w:rPr>
        <w:t>s</w:t>
      </w:r>
      <w:r w:rsidRPr="00205F70">
        <w:rPr>
          <w:rFonts w:asciiTheme="majorHAnsi" w:eastAsiaTheme="minorHAnsi" w:hAnsiTheme="majorHAnsi"/>
          <w:color w:val="002060"/>
          <w:shd w:val="clear" w:color="auto" w:fill="FFFFFF"/>
        </w:rPr>
        <w:t xml:space="preserve">briefje dat </w:t>
      </w:r>
      <w:r>
        <w:rPr>
          <w:rFonts w:asciiTheme="majorHAnsi" w:eastAsiaTheme="minorHAnsi" w:hAnsiTheme="majorHAnsi"/>
          <w:color w:val="002060"/>
          <w:shd w:val="clear" w:color="auto" w:fill="FFFFFF"/>
        </w:rPr>
        <w:t xml:space="preserve">twijfelachtig is of </w:t>
      </w:r>
      <w:r w:rsidRPr="00205F70">
        <w:rPr>
          <w:rFonts w:asciiTheme="majorHAnsi" w:eastAsiaTheme="minorHAnsi" w:hAnsiTheme="majorHAnsi"/>
          <w:color w:val="002060"/>
          <w:shd w:val="clear" w:color="auto" w:fill="FFFFFF"/>
        </w:rPr>
        <w:t>te laat wordt ingeleverd kan aanleiding geven tot een ongewettigde afwezigheid.</w:t>
      </w:r>
    </w:p>
    <w:p w14:paraId="5BEC6C9E" w14:textId="77777777" w:rsidR="00F3563C" w:rsidRPr="00205F70" w:rsidRDefault="00F3563C" w:rsidP="00F3563C">
      <w:pPr>
        <w:jc w:val="both"/>
        <w:rPr>
          <w:rFonts w:asciiTheme="majorHAnsi" w:eastAsiaTheme="minorHAnsi" w:hAnsiTheme="majorHAnsi"/>
          <w:b/>
          <w:color w:val="002060"/>
          <w:shd w:val="clear" w:color="auto" w:fill="FFFFFF"/>
        </w:rPr>
      </w:pPr>
    </w:p>
    <w:p w14:paraId="180FCEA1" w14:textId="77777777" w:rsidR="00F3563C" w:rsidRPr="00205F70" w:rsidRDefault="00F3563C" w:rsidP="00F3563C">
      <w:pPr>
        <w:ind w:left="708"/>
        <w:jc w:val="both"/>
        <w:rPr>
          <w:rFonts w:asciiTheme="majorHAnsi" w:eastAsiaTheme="minorHAnsi" w:hAnsiTheme="majorHAnsi"/>
          <w:b/>
          <w:color w:val="002060"/>
          <w:shd w:val="clear" w:color="auto" w:fill="FFFFFF"/>
        </w:rPr>
      </w:pPr>
      <w:r w:rsidRPr="00205F70">
        <w:rPr>
          <w:rFonts w:asciiTheme="majorHAnsi" w:eastAsiaTheme="minorHAnsi" w:hAnsiTheme="majorHAnsi"/>
          <w:b/>
          <w:color w:val="002060"/>
          <w:shd w:val="clear" w:color="auto" w:fill="FFFFFF"/>
        </w:rPr>
        <w:t>Afwezigheid mits toestemming</w:t>
      </w:r>
    </w:p>
    <w:p w14:paraId="3176B92D" w14:textId="77777777" w:rsidR="00F3563C" w:rsidRDefault="00F3563C" w:rsidP="00F3563C">
      <w:pPr>
        <w:ind w:left="708"/>
        <w:jc w:val="both"/>
        <w:rPr>
          <w:rFonts w:asciiTheme="majorHAnsi" w:eastAsiaTheme="minorHAnsi" w:hAnsiTheme="majorHAnsi"/>
          <w:color w:val="002060"/>
          <w:shd w:val="clear" w:color="auto" w:fill="FFFFFF"/>
        </w:rPr>
      </w:pPr>
      <w:r w:rsidRPr="00205F70">
        <w:rPr>
          <w:rFonts w:asciiTheme="majorHAnsi" w:eastAsiaTheme="minorHAnsi" w:hAnsiTheme="majorHAnsi"/>
          <w:color w:val="002060"/>
          <w:shd w:val="clear" w:color="auto" w:fill="FFFFFF"/>
        </w:rPr>
        <w:t>In sommige gevallen kan het zijn dat je toestemming krijgt om afwezig</w:t>
      </w:r>
      <w:r>
        <w:rPr>
          <w:rFonts w:asciiTheme="majorHAnsi" w:eastAsiaTheme="minorHAnsi" w:hAnsiTheme="majorHAnsi"/>
          <w:color w:val="002060"/>
          <w:shd w:val="clear" w:color="auto" w:fill="FFFFFF"/>
        </w:rPr>
        <w:t xml:space="preserve"> te zijn.</w:t>
      </w:r>
    </w:p>
    <w:p w14:paraId="32AAC026" w14:textId="77777777" w:rsidR="00F3563C" w:rsidRPr="00205F70" w:rsidRDefault="00F3563C" w:rsidP="00F3563C">
      <w:pPr>
        <w:ind w:left="708"/>
        <w:jc w:val="both"/>
        <w:rPr>
          <w:rFonts w:asciiTheme="majorHAnsi" w:eastAsiaTheme="minorHAnsi" w:hAnsiTheme="majorHAnsi"/>
          <w:color w:val="002060"/>
          <w:shd w:val="clear" w:color="auto" w:fill="FFFFFF"/>
        </w:rPr>
      </w:pPr>
    </w:p>
    <w:p w14:paraId="5B9A529C" w14:textId="77777777" w:rsidR="00F3563C" w:rsidRDefault="00F3563C" w:rsidP="00F3563C">
      <w:pPr>
        <w:pStyle w:val="Lijstalinea"/>
        <w:numPr>
          <w:ilvl w:val="0"/>
          <w:numId w:val="9"/>
        </w:numPr>
        <w:jc w:val="both"/>
        <w:rPr>
          <w:rFonts w:asciiTheme="majorHAnsi" w:hAnsiTheme="majorHAnsi"/>
          <w:color w:val="002060"/>
          <w:sz w:val="24"/>
          <w:szCs w:val="24"/>
          <w:shd w:val="clear" w:color="auto" w:fill="FFFFFF"/>
        </w:rPr>
      </w:pPr>
      <w:r w:rsidRPr="00205F70">
        <w:rPr>
          <w:rFonts w:asciiTheme="majorHAnsi" w:hAnsiTheme="majorHAnsi"/>
          <w:color w:val="002060"/>
          <w:sz w:val="24"/>
          <w:szCs w:val="24"/>
          <w:shd w:val="clear" w:color="auto" w:fill="FFFFFF"/>
        </w:rPr>
        <w:t xml:space="preserve">Je vraagt </w:t>
      </w:r>
      <w:r w:rsidRPr="00205F70">
        <w:rPr>
          <w:rFonts w:asciiTheme="majorHAnsi" w:hAnsiTheme="majorHAnsi"/>
          <w:b/>
          <w:color w:val="002060"/>
          <w:sz w:val="24"/>
          <w:szCs w:val="24"/>
          <w:shd w:val="clear" w:color="auto" w:fill="FFFFFF"/>
        </w:rPr>
        <w:t>op voorhand</w:t>
      </w:r>
      <w:r w:rsidRPr="00205F70">
        <w:rPr>
          <w:rFonts w:asciiTheme="majorHAnsi" w:hAnsiTheme="majorHAnsi"/>
          <w:color w:val="002060"/>
          <w:sz w:val="24"/>
          <w:szCs w:val="24"/>
          <w:shd w:val="clear" w:color="auto" w:fill="FFFFFF"/>
        </w:rPr>
        <w:t xml:space="preserve"> toestemming aan de directeur. Je brengt hiervoor ter bewijs het officiële document mee.</w:t>
      </w:r>
    </w:p>
    <w:p w14:paraId="4A601E96" w14:textId="77777777" w:rsidR="00A767F8" w:rsidRPr="00205F70" w:rsidRDefault="00A767F8" w:rsidP="00F3563C">
      <w:pPr>
        <w:pStyle w:val="Lijstalinea"/>
        <w:numPr>
          <w:ilvl w:val="0"/>
          <w:numId w:val="9"/>
        </w:numPr>
        <w:jc w:val="both"/>
        <w:rPr>
          <w:rFonts w:asciiTheme="majorHAnsi" w:hAnsiTheme="majorHAnsi"/>
          <w:color w:val="002060"/>
          <w:sz w:val="24"/>
          <w:szCs w:val="24"/>
          <w:shd w:val="clear" w:color="auto" w:fill="FFFFFF"/>
        </w:rPr>
      </w:pPr>
      <w:r>
        <w:rPr>
          <w:rFonts w:asciiTheme="majorHAnsi" w:hAnsiTheme="majorHAnsi"/>
          <w:color w:val="002060"/>
          <w:sz w:val="24"/>
          <w:szCs w:val="24"/>
          <w:shd w:val="clear" w:color="auto" w:fill="FFFFFF"/>
        </w:rPr>
        <w:t xml:space="preserve">Je federatie vraagt op voorhand toestemming aan de directeur voor een stage of wedstrijd. </w:t>
      </w:r>
    </w:p>
    <w:p w14:paraId="64823A41" w14:textId="77777777" w:rsidR="00F3563C" w:rsidRPr="00205F70" w:rsidRDefault="00F3563C" w:rsidP="00F3563C">
      <w:pPr>
        <w:pStyle w:val="Lijstalinea"/>
        <w:numPr>
          <w:ilvl w:val="0"/>
          <w:numId w:val="9"/>
        </w:numPr>
        <w:jc w:val="both"/>
        <w:rPr>
          <w:rFonts w:asciiTheme="majorHAnsi" w:hAnsiTheme="majorHAnsi"/>
          <w:color w:val="002060"/>
          <w:sz w:val="24"/>
          <w:szCs w:val="24"/>
          <w:shd w:val="clear" w:color="auto" w:fill="FFFFFF"/>
        </w:rPr>
      </w:pPr>
      <w:r w:rsidRPr="00205F70">
        <w:rPr>
          <w:rFonts w:asciiTheme="majorHAnsi" w:hAnsiTheme="majorHAnsi"/>
          <w:color w:val="002060"/>
          <w:sz w:val="24"/>
          <w:szCs w:val="24"/>
          <w:shd w:val="clear" w:color="auto" w:fill="FFFFFF"/>
        </w:rPr>
        <w:t>Je afwezigheid is enkel gewettigd op de dag van de gebeurtenis zelf.</w:t>
      </w:r>
    </w:p>
    <w:p w14:paraId="2549B0B9" w14:textId="5978E965" w:rsidR="00F3563C" w:rsidRPr="00704F3C" w:rsidRDefault="00F3563C" w:rsidP="00704F3C">
      <w:pPr>
        <w:pStyle w:val="Lijstalinea"/>
        <w:numPr>
          <w:ilvl w:val="0"/>
          <w:numId w:val="9"/>
        </w:numPr>
        <w:jc w:val="both"/>
        <w:rPr>
          <w:rFonts w:asciiTheme="majorHAnsi" w:hAnsiTheme="majorHAnsi"/>
          <w:color w:val="002060"/>
          <w:sz w:val="24"/>
          <w:szCs w:val="24"/>
          <w:shd w:val="clear" w:color="auto" w:fill="FFFFFF"/>
        </w:rPr>
      </w:pPr>
      <w:r w:rsidRPr="00205F70">
        <w:rPr>
          <w:rFonts w:asciiTheme="majorHAnsi" w:hAnsiTheme="majorHAnsi"/>
          <w:color w:val="002060"/>
          <w:sz w:val="24"/>
          <w:szCs w:val="24"/>
          <w:shd w:val="clear" w:color="auto" w:fill="FFFFFF"/>
        </w:rPr>
        <w:t>Alle gebeurtenissen die aanleiding kunnen geven tot een geldige afwezigheid vind je terug in het algemeen schoolreglement.</w:t>
      </w:r>
    </w:p>
    <w:p w14:paraId="50BD096C" w14:textId="7A3112AC" w:rsidR="00704F3C" w:rsidRPr="001E08EE" w:rsidRDefault="00704F3C" w:rsidP="00704F3C">
      <w:pPr>
        <w:ind w:left="708"/>
        <w:jc w:val="both"/>
        <w:rPr>
          <w:rFonts w:asciiTheme="majorHAnsi" w:eastAsiaTheme="minorHAnsi" w:hAnsiTheme="majorHAnsi"/>
          <w:b/>
          <w:color w:val="002060"/>
          <w:shd w:val="clear" w:color="auto" w:fill="FFFFFF"/>
        </w:rPr>
      </w:pPr>
      <w:r>
        <w:rPr>
          <w:rFonts w:asciiTheme="majorHAnsi" w:eastAsiaTheme="minorHAnsi" w:hAnsiTheme="majorHAnsi"/>
          <w:b/>
          <w:color w:val="002060"/>
          <w:shd w:val="clear" w:color="auto" w:fill="FFFFFF"/>
        </w:rPr>
        <w:t>School vroeger verlaten</w:t>
      </w:r>
    </w:p>
    <w:p w14:paraId="0A5E6BCE" w14:textId="1332526A" w:rsidR="00704F3C" w:rsidRDefault="00704F3C" w:rsidP="00704F3C">
      <w:pPr>
        <w:ind w:left="708"/>
        <w:jc w:val="both"/>
        <w:rPr>
          <w:rFonts w:asciiTheme="majorHAnsi" w:hAnsiTheme="majorHAnsi"/>
          <w:color w:val="002060"/>
          <w:shd w:val="clear" w:color="auto" w:fill="FFFFFF"/>
        </w:rPr>
      </w:pPr>
      <w:r>
        <w:rPr>
          <w:rFonts w:asciiTheme="majorHAnsi" w:hAnsiTheme="majorHAnsi"/>
          <w:color w:val="002060"/>
          <w:shd w:val="clear" w:color="auto" w:fill="FFFFFF"/>
        </w:rPr>
        <w:t>Als je de school vroeger moet verlaten</w:t>
      </w:r>
      <w:r w:rsidR="003004DA">
        <w:rPr>
          <w:rFonts w:asciiTheme="majorHAnsi" w:hAnsiTheme="majorHAnsi"/>
          <w:color w:val="002060"/>
          <w:shd w:val="clear" w:color="auto" w:fill="FFFFFF"/>
        </w:rPr>
        <w:t>,</w:t>
      </w:r>
      <w:r>
        <w:rPr>
          <w:rFonts w:asciiTheme="majorHAnsi" w:hAnsiTheme="majorHAnsi"/>
          <w:color w:val="002060"/>
          <w:shd w:val="clear" w:color="auto" w:fill="FFFFFF"/>
        </w:rPr>
        <w:t xml:space="preserve"> dan geef je tenminste één week op voorhand een briefje af op het secretariaat en verwittig je de leerkracht(en), wiens (wier) lessen je hierdoor mist. In dit briefje staan je naam, de klas, de reden, de datum en het uur. Het briefje moet door een ouder ondertekend worden.</w:t>
      </w:r>
    </w:p>
    <w:p w14:paraId="72012E5D" w14:textId="33A2C6F6" w:rsidR="00704F3C" w:rsidRDefault="00704F3C" w:rsidP="00704F3C">
      <w:pPr>
        <w:ind w:left="708"/>
        <w:jc w:val="both"/>
        <w:rPr>
          <w:rFonts w:asciiTheme="majorHAnsi" w:hAnsiTheme="majorHAnsi"/>
          <w:color w:val="002060"/>
          <w:shd w:val="clear" w:color="auto" w:fill="FFFFFF"/>
        </w:rPr>
      </w:pPr>
      <w:r>
        <w:rPr>
          <w:rFonts w:asciiTheme="majorHAnsi" w:hAnsiTheme="majorHAnsi"/>
          <w:color w:val="002060"/>
          <w:shd w:val="clear" w:color="auto" w:fill="FFFFFF"/>
        </w:rPr>
        <w:t>Afspraken voor (tand)arts</w:t>
      </w:r>
      <w:r w:rsidR="003004DA">
        <w:rPr>
          <w:rFonts w:asciiTheme="majorHAnsi" w:hAnsiTheme="majorHAnsi"/>
          <w:color w:val="002060"/>
          <w:shd w:val="clear" w:color="auto" w:fill="FFFFFF"/>
        </w:rPr>
        <w:t>en</w:t>
      </w:r>
      <w:r>
        <w:rPr>
          <w:rFonts w:asciiTheme="majorHAnsi" w:hAnsiTheme="majorHAnsi"/>
          <w:color w:val="002060"/>
          <w:shd w:val="clear" w:color="auto" w:fill="FFFFFF"/>
        </w:rPr>
        <w:t>bezoek</w:t>
      </w:r>
      <w:r w:rsidR="006A78B9">
        <w:rPr>
          <w:rFonts w:asciiTheme="majorHAnsi" w:hAnsiTheme="majorHAnsi"/>
          <w:color w:val="002060"/>
          <w:shd w:val="clear" w:color="auto" w:fill="FFFFFF"/>
        </w:rPr>
        <w:t xml:space="preserve"> of rijexamen plan je bij voorkeur</w:t>
      </w:r>
      <w:r>
        <w:rPr>
          <w:rFonts w:asciiTheme="majorHAnsi" w:hAnsiTheme="majorHAnsi"/>
          <w:color w:val="002060"/>
          <w:shd w:val="clear" w:color="auto" w:fill="FFFFFF"/>
        </w:rPr>
        <w:t xml:space="preserve"> buiten de schooluren.</w:t>
      </w:r>
    </w:p>
    <w:p w14:paraId="08CD8534" w14:textId="06F0DB73" w:rsidR="00704F3C" w:rsidRDefault="00704F3C" w:rsidP="00704F3C">
      <w:pPr>
        <w:ind w:left="708"/>
        <w:jc w:val="both"/>
        <w:rPr>
          <w:rFonts w:asciiTheme="majorHAnsi" w:hAnsiTheme="majorHAnsi"/>
          <w:color w:val="002060"/>
          <w:shd w:val="clear" w:color="auto" w:fill="FFFFFF"/>
        </w:rPr>
      </w:pPr>
    </w:p>
    <w:p w14:paraId="611F8106" w14:textId="1697DB4C" w:rsidR="00563F45" w:rsidRDefault="00563F45" w:rsidP="00704F3C">
      <w:pPr>
        <w:ind w:left="708"/>
        <w:jc w:val="both"/>
        <w:rPr>
          <w:rFonts w:asciiTheme="majorHAnsi" w:hAnsiTheme="majorHAnsi"/>
          <w:color w:val="002060"/>
          <w:shd w:val="clear" w:color="auto" w:fill="FFFFFF"/>
        </w:rPr>
      </w:pPr>
    </w:p>
    <w:p w14:paraId="5AC49F31" w14:textId="77777777" w:rsidR="00563F45" w:rsidRPr="00704F3C" w:rsidRDefault="00563F45" w:rsidP="00704F3C">
      <w:pPr>
        <w:ind w:left="708"/>
        <w:jc w:val="both"/>
        <w:rPr>
          <w:rFonts w:asciiTheme="majorHAnsi" w:hAnsiTheme="majorHAnsi"/>
          <w:color w:val="002060"/>
          <w:shd w:val="clear" w:color="auto" w:fill="FFFFFF"/>
        </w:rPr>
      </w:pPr>
    </w:p>
    <w:p w14:paraId="170D770F" w14:textId="77777777" w:rsidR="00F3563C" w:rsidRPr="001E08EE" w:rsidRDefault="00F3563C" w:rsidP="00F3563C">
      <w:pPr>
        <w:ind w:left="708"/>
        <w:jc w:val="both"/>
        <w:rPr>
          <w:rFonts w:asciiTheme="majorHAnsi" w:eastAsiaTheme="minorHAnsi" w:hAnsiTheme="majorHAnsi"/>
          <w:b/>
          <w:color w:val="002060"/>
          <w:shd w:val="clear" w:color="auto" w:fill="FFFFFF"/>
        </w:rPr>
      </w:pPr>
      <w:r w:rsidRPr="00511995">
        <w:rPr>
          <w:rFonts w:asciiTheme="majorHAnsi" w:eastAsiaTheme="minorHAnsi" w:hAnsiTheme="majorHAnsi"/>
          <w:b/>
          <w:color w:val="002060"/>
          <w:shd w:val="clear" w:color="auto" w:fill="FFFFFF"/>
        </w:rPr>
        <w:lastRenderedPageBreak/>
        <w:t>Gemiste lessen, taken en toetsen</w:t>
      </w:r>
    </w:p>
    <w:p w14:paraId="7A9D49B8" w14:textId="7863174F" w:rsidR="00F3563C" w:rsidRPr="00A81FA4" w:rsidRDefault="00F3563C" w:rsidP="00F3563C">
      <w:pPr>
        <w:ind w:left="708"/>
        <w:jc w:val="both"/>
        <w:rPr>
          <w:rFonts w:asciiTheme="majorHAnsi" w:eastAsiaTheme="minorHAnsi" w:hAnsiTheme="majorHAnsi"/>
          <w:color w:val="002060"/>
          <w:shd w:val="clear" w:color="auto" w:fill="FFFFFF"/>
        </w:rPr>
      </w:pPr>
      <w:r w:rsidRPr="00A767F8">
        <w:rPr>
          <w:rFonts w:asciiTheme="majorHAnsi" w:eastAsiaTheme="minorHAnsi" w:hAnsiTheme="majorHAnsi"/>
          <w:color w:val="002060"/>
          <w:shd w:val="clear" w:color="auto" w:fill="FFFFFF"/>
        </w:rPr>
        <w:t xml:space="preserve">Door afwezigheid gemiste lessen moeten steeds zelfstandig en op eigen initiatief bijgewerkt worden. </w:t>
      </w:r>
      <w:r w:rsidR="00C42E40">
        <w:rPr>
          <w:rFonts w:asciiTheme="majorHAnsi" w:eastAsiaTheme="minorHAnsi" w:hAnsiTheme="majorHAnsi"/>
          <w:color w:val="002060"/>
          <w:shd w:val="clear" w:color="auto" w:fill="FFFFFF"/>
        </w:rPr>
        <w:t xml:space="preserve">Je mag steeds aan je leerkracht vragen om een bijles te plannen. </w:t>
      </w:r>
      <w:r w:rsidR="00704F3C" w:rsidRPr="00A81FA4">
        <w:rPr>
          <w:rFonts w:asciiTheme="majorHAnsi" w:eastAsiaTheme="minorHAnsi" w:hAnsiTheme="majorHAnsi"/>
          <w:color w:val="002060"/>
          <w:shd w:val="clear" w:color="auto" w:fill="FFFFFF"/>
        </w:rPr>
        <w:t>T</w:t>
      </w:r>
      <w:r w:rsidRPr="00A81FA4">
        <w:rPr>
          <w:rFonts w:asciiTheme="majorHAnsi" w:eastAsiaTheme="minorHAnsi" w:hAnsiTheme="majorHAnsi"/>
          <w:color w:val="002060"/>
          <w:shd w:val="clear" w:color="auto" w:fill="FFFFFF"/>
        </w:rPr>
        <w:t>aken en</w:t>
      </w:r>
      <w:r w:rsidR="00512018" w:rsidRPr="00A81FA4">
        <w:rPr>
          <w:rFonts w:asciiTheme="majorHAnsi" w:eastAsiaTheme="minorHAnsi" w:hAnsiTheme="majorHAnsi"/>
          <w:color w:val="002060"/>
          <w:shd w:val="clear" w:color="auto" w:fill="FFFFFF"/>
        </w:rPr>
        <w:t xml:space="preserve"> toetsen zal je moeten inhalen en je schrijft deze inhaaltaken en –toetsen in je agenda</w:t>
      </w:r>
      <w:r w:rsidR="00381DDA" w:rsidRPr="00A81FA4">
        <w:rPr>
          <w:rFonts w:asciiTheme="majorHAnsi" w:eastAsiaTheme="minorHAnsi" w:hAnsiTheme="majorHAnsi"/>
          <w:color w:val="002060"/>
          <w:shd w:val="clear" w:color="auto" w:fill="FFFFFF"/>
        </w:rPr>
        <w:t xml:space="preserve"> of digitale agenda</w:t>
      </w:r>
      <w:r w:rsidR="00512018" w:rsidRPr="00A81FA4">
        <w:rPr>
          <w:rFonts w:asciiTheme="majorHAnsi" w:eastAsiaTheme="minorHAnsi" w:hAnsiTheme="majorHAnsi"/>
          <w:color w:val="002060"/>
          <w:shd w:val="clear" w:color="auto" w:fill="FFFFFF"/>
        </w:rPr>
        <w:t xml:space="preserve">. </w:t>
      </w:r>
      <w:r w:rsidRPr="00A81FA4">
        <w:rPr>
          <w:rFonts w:asciiTheme="majorHAnsi" w:eastAsiaTheme="minorHAnsi" w:hAnsiTheme="majorHAnsi"/>
          <w:color w:val="002060"/>
          <w:shd w:val="clear" w:color="auto" w:fill="FFFFFF"/>
        </w:rPr>
        <w:t xml:space="preserve">Bij het begin van het schooljaar maken de leerkrachten hierover concrete afspraken met je. Je zorgt er eveneens voor dat je in orde bent met wat de leerkracht heeft opgegeven voor de volgende les. De digitale agenda kan je hierbij helpen. Ongewettigd gemiste </w:t>
      </w:r>
      <w:r w:rsidR="00512018" w:rsidRPr="00A81FA4">
        <w:rPr>
          <w:rFonts w:asciiTheme="majorHAnsi" w:eastAsiaTheme="minorHAnsi" w:hAnsiTheme="majorHAnsi"/>
          <w:color w:val="002060"/>
          <w:shd w:val="clear" w:color="auto" w:fill="FFFFFF"/>
        </w:rPr>
        <w:t>lessen, taken en toetsen</w:t>
      </w:r>
      <w:r w:rsidRPr="00A81FA4">
        <w:rPr>
          <w:rFonts w:asciiTheme="majorHAnsi" w:eastAsiaTheme="minorHAnsi" w:hAnsiTheme="majorHAnsi"/>
          <w:color w:val="002060"/>
          <w:shd w:val="clear" w:color="auto" w:fill="FFFFFF"/>
        </w:rPr>
        <w:t xml:space="preserve"> leiden tot een nul. </w:t>
      </w:r>
    </w:p>
    <w:p w14:paraId="0C823461" w14:textId="2A6A4DFB" w:rsidR="00381DDA" w:rsidRPr="00A767F8" w:rsidRDefault="00381DDA" w:rsidP="00F3563C">
      <w:pPr>
        <w:ind w:left="708"/>
        <w:jc w:val="both"/>
        <w:rPr>
          <w:rFonts w:asciiTheme="majorHAnsi" w:eastAsiaTheme="minorHAnsi" w:hAnsiTheme="majorHAnsi"/>
          <w:color w:val="002060"/>
          <w:shd w:val="clear" w:color="auto" w:fill="FFFFFF"/>
        </w:rPr>
      </w:pPr>
      <w:r w:rsidRPr="00A81FA4">
        <w:rPr>
          <w:rFonts w:asciiTheme="majorHAnsi" w:eastAsiaTheme="minorHAnsi" w:hAnsiTheme="majorHAnsi"/>
          <w:color w:val="002060"/>
          <w:shd w:val="clear" w:color="auto" w:fill="FFFFFF"/>
        </w:rPr>
        <w:t>Indien je afwezig was voor een langere periode neem je best contact op met de leerlingenbegeleiding voor het plannen van al je inhaalwerk.</w:t>
      </w:r>
    </w:p>
    <w:p w14:paraId="5B040A77" w14:textId="3808B408" w:rsidR="00000028" w:rsidRDefault="00000028" w:rsidP="00CE3250">
      <w:pPr>
        <w:jc w:val="both"/>
        <w:rPr>
          <w:rFonts w:asciiTheme="majorHAnsi" w:eastAsiaTheme="minorHAnsi" w:hAnsiTheme="majorHAnsi"/>
          <w:b/>
          <w:color w:val="002060"/>
          <w:shd w:val="clear" w:color="auto" w:fill="FFFFFF"/>
        </w:rPr>
      </w:pPr>
    </w:p>
    <w:p w14:paraId="45126467" w14:textId="77777777" w:rsidR="00F3563C" w:rsidRPr="001B2953" w:rsidRDefault="00000028" w:rsidP="00F3563C">
      <w:pPr>
        <w:ind w:left="708"/>
        <w:jc w:val="both"/>
        <w:rPr>
          <w:rFonts w:asciiTheme="majorHAnsi" w:eastAsiaTheme="minorHAnsi" w:hAnsiTheme="majorHAnsi"/>
          <w:b/>
          <w:color w:val="002060"/>
          <w:shd w:val="clear" w:color="auto" w:fill="FFFFFF"/>
        </w:rPr>
      </w:pPr>
      <w:r>
        <w:rPr>
          <w:rFonts w:asciiTheme="majorHAnsi" w:eastAsiaTheme="minorHAnsi" w:hAnsiTheme="majorHAnsi"/>
          <w:b/>
          <w:color w:val="002060"/>
          <w:shd w:val="clear" w:color="auto" w:fill="FFFFFF"/>
        </w:rPr>
        <w:t xml:space="preserve">Stage, geïntegreerde proef en </w:t>
      </w:r>
      <w:r w:rsidR="00F3563C" w:rsidRPr="001B2953">
        <w:rPr>
          <w:rFonts w:asciiTheme="majorHAnsi" w:eastAsiaTheme="minorHAnsi" w:hAnsiTheme="majorHAnsi"/>
          <w:b/>
          <w:color w:val="002060"/>
          <w:shd w:val="clear" w:color="auto" w:fill="FFFFFF"/>
        </w:rPr>
        <w:t xml:space="preserve">projecten </w:t>
      </w:r>
    </w:p>
    <w:p w14:paraId="6DA28FD8" w14:textId="6FECB401" w:rsidR="00F3563C" w:rsidRDefault="00F3563C" w:rsidP="00F3563C">
      <w:pPr>
        <w:ind w:left="708"/>
        <w:jc w:val="both"/>
        <w:rPr>
          <w:rFonts w:asciiTheme="majorHAnsi" w:eastAsiaTheme="minorHAnsi" w:hAnsiTheme="majorHAnsi" w:cstheme="minorBidi"/>
          <w:color w:val="002060"/>
        </w:rPr>
      </w:pPr>
      <w:r w:rsidRPr="00BB3C17">
        <w:rPr>
          <w:rFonts w:asciiTheme="majorHAnsi" w:eastAsiaTheme="minorHAnsi" w:hAnsiTheme="majorHAnsi" w:cstheme="minorBidi"/>
          <w:color w:val="002060"/>
        </w:rPr>
        <w:t>We rekenen erop dat je afwezigheden tijdens de stage, de geïntegr</w:t>
      </w:r>
      <w:r w:rsidR="0012214D">
        <w:rPr>
          <w:rFonts w:asciiTheme="majorHAnsi" w:eastAsiaTheme="minorHAnsi" w:hAnsiTheme="majorHAnsi" w:cstheme="minorBidi"/>
          <w:color w:val="002060"/>
        </w:rPr>
        <w:t>eerde proef en</w:t>
      </w:r>
      <w:r>
        <w:rPr>
          <w:rFonts w:asciiTheme="majorHAnsi" w:eastAsiaTheme="minorHAnsi" w:hAnsiTheme="majorHAnsi" w:cstheme="minorBidi"/>
          <w:color w:val="002060"/>
        </w:rPr>
        <w:t xml:space="preserve"> projecten </w:t>
      </w:r>
      <w:r w:rsidRPr="00BB3C17">
        <w:rPr>
          <w:rFonts w:asciiTheme="majorHAnsi" w:eastAsiaTheme="minorHAnsi" w:hAnsiTheme="majorHAnsi" w:cstheme="minorBidi"/>
          <w:color w:val="002060"/>
        </w:rPr>
        <w:t xml:space="preserve">probeert te vermijden. Het is in sommige gevallen immers erg moeilijk om de gemiste ervaring in te halen. Verder zorg je ervoor dat je elke dag op tijd bent. Indien je uitzonderlijk toch afwezig bent, kan dit enkel gewettigd worden met een </w:t>
      </w:r>
      <w:r w:rsidRPr="00BB3C17">
        <w:rPr>
          <w:rFonts w:asciiTheme="majorHAnsi" w:eastAsiaTheme="minorHAnsi" w:hAnsiTheme="majorHAnsi" w:cstheme="minorBidi"/>
          <w:b/>
          <w:color w:val="002060"/>
        </w:rPr>
        <w:t>doktersattest</w:t>
      </w:r>
      <w:r w:rsidRPr="00BB3C17">
        <w:rPr>
          <w:rFonts w:asciiTheme="majorHAnsi" w:eastAsiaTheme="minorHAnsi" w:hAnsiTheme="majorHAnsi" w:cstheme="minorBidi"/>
          <w:color w:val="002060"/>
        </w:rPr>
        <w:t>.</w:t>
      </w:r>
      <w:r>
        <w:rPr>
          <w:rFonts w:asciiTheme="majorHAnsi" w:eastAsiaTheme="minorHAnsi" w:hAnsiTheme="majorHAnsi" w:cstheme="minorBidi"/>
          <w:color w:val="002060"/>
        </w:rPr>
        <w:t xml:space="preserve"> De procedure die je dient te volgen vind je in de stage-,</w:t>
      </w:r>
      <w:r w:rsidR="003004DA">
        <w:rPr>
          <w:rFonts w:asciiTheme="majorHAnsi" w:eastAsiaTheme="minorHAnsi" w:hAnsiTheme="majorHAnsi" w:cstheme="minorBidi"/>
          <w:color w:val="002060"/>
        </w:rPr>
        <w:t xml:space="preserve"> GIP-</w:t>
      </w:r>
      <w:r w:rsidR="0012214D">
        <w:rPr>
          <w:rFonts w:asciiTheme="majorHAnsi" w:eastAsiaTheme="minorHAnsi" w:hAnsiTheme="majorHAnsi" w:cstheme="minorBidi"/>
          <w:color w:val="002060"/>
        </w:rPr>
        <w:t>bundel of afspraken voor de onderzoekscompetentie.</w:t>
      </w:r>
      <w:r w:rsidR="00CE3250">
        <w:rPr>
          <w:rFonts w:asciiTheme="majorHAnsi" w:eastAsiaTheme="minorHAnsi" w:hAnsiTheme="majorHAnsi" w:cstheme="minorBidi"/>
          <w:color w:val="002060"/>
        </w:rPr>
        <w:t xml:space="preserve"> </w:t>
      </w:r>
    </w:p>
    <w:p w14:paraId="107535CD" w14:textId="77777777" w:rsidR="00F3563C" w:rsidRPr="00BB3C17" w:rsidRDefault="00F3563C" w:rsidP="00F3563C">
      <w:pPr>
        <w:ind w:left="708"/>
        <w:jc w:val="both"/>
        <w:rPr>
          <w:rFonts w:asciiTheme="majorHAnsi" w:eastAsiaTheme="minorHAnsi" w:hAnsiTheme="majorHAnsi" w:cstheme="minorBidi"/>
          <w:b/>
          <w:color w:val="002060"/>
        </w:rPr>
      </w:pPr>
    </w:p>
    <w:p w14:paraId="7B9DB556" w14:textId="32FD8F29" w:rsidR="00F3563C" w:rsidRPr="0012214D" w:rsidRDefault="00CE3250" w:rsidP="00F3563C">
      <w:pPr>
        <w:ind w:left="708"/>
        <w:jc w:val="both"/>
        <w:rPr>
          <w:rFonts w:asciiTheme="majorHAnsi" w:eastAsiaTheme="minorHAnsi" w:hAnsiTheme="majorHAnsi" w:cs="Arial"/>
          <w:color w:val="002060"/>
          <w:shd w:val="clear" w:color="auto" w:fill="FFFFFF"/>
        </w:rPr>
      </w:pPr>
      <w:r>
        <w:rPr>
          <w:rFonts w:asciiTheme="majorHAnsi" w:eastAsiaTheme="minorHAnsi" w:hAnsiTheme="majorHAnsi" w:cs="Arial"/>
          <w:color w:val="002060"/>
          <w:shd w:val="clear" w:color="auto" w:fill="FFFFFF"/>
        </w:rPr>
        <w:t>Indien er met de directie</w:t>
      </w:r>
      <w:r w:rsidR="00F3563C" w:rsidRPr="0012214D">
        <w:rPr>
          <w:rFonts w:asciiTheme="majorHAnsi" w:eastAsiaTheme="minorHAnsi" w:hAnsiTheme="majorHAnsi" w:cs="Arial"/>
          <w:color w:val="002060"/>
          <w:shd w:val="clear" w:color="auto" w:fill="FFFFFF"/>
        </w:rPr>
        <w:t xml:space="preserve"> wordt overeengekomen dat je niet hoeft deel te nemen aan een activiteit, dien je op school aanwezig te zijn tijdens de gewone lesuren. De school voorziet voor jou een alternatief parcours. Het kan zijn dat hier opdrachten of taken aan verbonden zijn. Je zal immers moeten kunnen aantonen dat je dezelfde doelen bereikt als je klasgenoten. Het niet uitvoeren van deze taken kan leiden tot een ongunstige evaluatie. Thuisblijven wordt door de school beschouwd als een onwettig</w:t>
      </w:r>
      <w:r w:rsidR="00CD4CC3">
        <w:rPr>
          <w:rFonts w:asciiTheme="majorHAnsi" w:eastAsiaTheme="minorHAnsi" w:hAnsiTheme="majorHAnsi" w:cs="Arial"/>
          <w:color w:val="002060"/>
          <w:shd w:val="clear" w:color="auto" w:fill="FFFFFF"/>
        </w:rPr>
        <w:t>e</w:t>
      </w:r>
      <w:r w:rsidR="00F3563C" w:rsidRPr="0012214D">
        <w:rPr>
          <w:rFonts w:asciiTheme="majorHAnsi" w:eastAsiaTheme="minorHAnsi" w:hAnsiTheme="majorHAnsi" w:cs="Arial"/>
          <w:color w:val="002060"/>
          <w:shd w:val="clear" w:color="auto" w:fill="FFFFFF"/>
        </w:rPr>
        <w:t xml:space="preserve"> afwezigheid, tenzij je een doktersattest hebt wegens ziekte.</w:t>
      </w:r>
    </w:p>
    <w:p w14:paraId="546C1292" w14:textId="6ED00497" w:rsidR="0012214D" w:rsidRDefault="0012214D" w:rsidP="00CD4CC3">
      <w:pPr>
        <w:jc w:val="both"/>
        <w:rPr>
          <w:rFonts w:asciiTheme="majorHAnsi" w:eastAsiaTheme="minorHAnsi" w:hAnsiTheme="majorHAnsi" w:cs="Arial"/>
          <w:color w:val="0070C0"/>
          <w:shd w:val="clear" w:color="auto" w:fill="FFFFFF"/>
        </w:rPr>
      </w:pPr>
    </w:p>
    <w:p w14:paraId="51114ADF" w14:textId="77777777" w:rsidR="00F3563C" w:rsidRDefault="00F3563C" w:rsidP="00F3563C">
      <w:pPr>
        <w:ind w:left="708"/>
        <w:jc w:val="both"/>
        <w:rPr>
          <w:rFonts w:asciiTheme="majorHAnsi" w:eastAsiaTheme="minorHAnsi" w:hAnsiTheme="majorHAnsi" w:cs="Arial"/>
          <w:color w:val="0070C0"/>
          <w:shd w:val="clear" w:color="auto" w:fill="FFFFFF"/>
        </w:rPr>
      </w:pPr>
    </w:p>
    <w:p w14:paraId="1F723311" w14:textId="77777777" w:rsidR="00F3563C" w:rsidRPr="00FA2C79" w:rsidRDefault="00F3563C" w:rsidP="00F3563C">
      <w:pPr>
        <w:jc w:val="both"/>
        <w:rPr>
          <w:rFonts w:asciiTheme="majorHAnsi" w:eastAsiaTheme="minorHAnsi" w:hAnsiTheme="majorHAnsi" w:cs="Arial"/>
          <w:color w:val="0070C0"/>
          <w:shd w:val="clear" w:color="auto" w:fill="FFFFFF"/>
        </w:rPr>
      </w:pPr>
    </w:p>
    <w:p w14:paraId="7B1DD5C9" w14:textId="77777777" w:rsidR="00F3563C" w:rsidRPr="0088300B" w:rsidRDefault="00F3563C" w:rsidP="00F3563C">
      <w:pPr>
        <w:pStyle w:val="Geenafstand"/>
        <w:ind w:firstLine="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46976" behindDoc="0" locked="0" layoutInCell="1" allowOverlap="1" wp14:anchorId="5B4FDB05" wp14:editId="33F7C837">
            <wp:simplePos x="0" y="0"/>
            <wp:positionH relativeFrom="column">
              <wp:posOffset>-247650</wp:posOffset>
            </wp:positionH>
            <wp:positionV relativeFrom="paragraph">
              <wp:posOffset>-9829</wp:posOffset>
            </wp:positionV>
            <wp:extent cx="746760" cy="373380"/>
            <wp:effectExtent l="129540" t="3810" r="68580" b="0"/>
            <wp:wrapNone/>
            <wp:docPr id="54" name="Afbeelding 54" descr="https://pixabay.com/static/uploads/photo/2013/07/13/11/34/plaster-158400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ixabay.com/static/uploads/photo/2013/07/13/11/34/plaster-158400_6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8528075">
                      <a:off x="0" y="0"/>
                      <a:ext cx="74676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3.4 Deelname aan</w:t>
      </w:r>
      <w:r w:rsidRPr="00DE02F9">
        <w:rPr>
          <w:rFonts w:asciiTheme="majorHAnsi" w:hAnsiTheme="majorHAnsi"/>
          <w:b/>
          <w:sz w:val="36"/>
          <w:szCs w:val="36"/>
        </w:rPr>
        <w:t xml:space="preserve"> sportvakken</w:t>
      </w:r>
    </w:p>
    <w:p w14:paraId="429F6C37" w14:textId="77777777" w:rsidR="00F3563C" w:rsidRPr="0088300B" w:rsidRDefault="00F3563C" w:rsidP="00F3563C">
      <w:pPr>
        <w:jc w:val="both"/>
        <w:rPr>
          <w:rFonts w:asciiTheme="majorHAnsi" w:eastAsiaTheme="minorHAnsi" w:hAnsiTheme="majorHAnsi" w:cstheme="minorBidi"/>
        </w:rPr>
      </w:pPr>
    </w:p>
    <w:p w14:paraId="79075EE8" w14:textId="77777777" w:rsidR="00F3563C" w:rsidRDefault="00F3563C" w:rsidP="00F3563C">
      <w:pPr>
        <w:pStyle w:val="Lijstalinea"/>
        <w:numPr>
          <w:ilvl w:val="0"/>
          <w:numId w:val="10"/>
        </w:numPr>
        <w:jc w:val="both"/>
        <w:rPr>
          <w:rFonts w:asciiTheme="majorHAnsi" w:hAnsiTheme="majorHAnsi"/>
          <w:color w:val="002060"/>
          <w:sz w:val="24"/>
          <w:szCs w:val="24"/>
        </w:rPr>
      </w:pPr>
      <w:r w:rsidRPr="0088300B">
        <w:rPr>
          <w:rFonts w:asciiTheme="majorHAnsi" w:hAnsiTheme="majorHAnsi"/>
          <w:color w:val="002060"/>
          <w:sz w:val="24"/>
          <w:szCs w:val="24"/>
        </w:rPr>
        <w:t>Indien je wegens een blessure of andere geldige reden niet kan deelnemen aan de les</w:t>
      </w:r>
      <w:r w:rsidR="00AF7AA7">
        <w:rPr>
          <w:rFonts w:asciiTheme="majorHAnsi" w:hAnsiTheme="majorHAnsi"/>
          <w:color w:val="002060"/>
          <w:sz w:val="24"/>
          <w:szCs w:val="24"/>
        </w:rPr>
        <w:t xml:space="preserve"> lichamelijke opvoeding</w:t>
      </w:r>
      <w:r w:rsidRPr="0088300B">
        <w:rPr>
          <w:rFonts w:asciiTheme="majorHAnsi" w:hAnsiTheme="majorHAnsi"/>
          <w:color w:val="002060"/>
          <w:sz w:val="24"/>
          <w:szCs w:val="24"/>
        </w:rPr>
        <w:t xml:space="preserve">, heb je een sportongeschiktheidsattest nodig. </w:t>
      </w:r>
    </w:p>
    <w:p w14:paraId="2AD0DDD3" w14:textId="77777777" w:rsidR="00F3563C" w:rsidRPr="0088300B" w:rsidRDefault="00F3563C" w:rsidP="00F3563C">
      <w:pPr>
        <w:pStyle w:val="Lijstalinea"/>
        <w:ind w:left="1428"/>
        <w:jc w:val="both"/>
        <w:rPr>
          <w:rFonts w:asciiTheme="majorHAnsi" w:hAnsiTheme="majorHAnsi"/>
          <w:color w:val="002060"/>
          <w:sz w:val="24"/>
          <w:szCs w:val="24"/>
        </w:rPr>
      </w:pPr>
    </w:p>
    <w:p w14:paraId="26D2918A" w14:textId="42D1FC60" w:rsidR="00AF7AA7" w:rsidRPr="00BF16D4" w:rsidRDefault="00F3563C" w:rsidP="00F3563C">
      <w:pPr>
        <w:pStyle w:val="Lijstalinea"/>
        <w:numPr>
          <w:ilvl w:val="1"/>
          <w:numId w:val="10"/>
        </w:numPr>
        <w:jc w:val="both"/>
        <w:rPr>
          <w:rFonts w:asciiTheme="majorHAnsi" w:hAnsiTheme="majorHAnsi"/>
          <w:sz w:val="24"/>
          <w:szCs w:val="24"/>
        </w:rPr>
      </w:pPr>
      <w:r w:rsidRPr="00AF7AA7">
        <w:rPr>
          <w:rFonts w:asciiTheme="majorHAnsi" w:hAnsiTheme="majorHAnsi"/>
          <w:color w:val="002060"/>
          <w:sz w:val="24"/>
          <w:szCs w:val="24"/>
        </w:rPr>
        <w:t>Indien je langer dan één dag niet kan deelnemen, heb je een sportongeschiktheidsattest ingevuld door een dokter nodig. Je geeft</w:t>
      </w:r>
      <w:r w:rsidR="00AF7AA7">
        <w:rPr>
          <w:rFonts w:asciiTheme="majorHAnsi" w:hAnsiTheme="majorHAnsi"/>
          <w:color w:val="002060"/>
          <w:sz w:val="24"/>
          <w:szCs w:val="24"/>
        </w:rPr>
        <w:t xml:space="preserve"> dit document af aan het s</w:t>
      </w:r>
      <w:r w:rsidR="00CE3250">
        <w:rPr>
          <w:rFonts w:asciiTheme="majorHAnsi" w:hAnsiTheme="majorHAnsi"/>
          <w:color w:val="002060"/>
          <w:sz w:val="24"/>
          <w:szCs w:val="24"/>
        </w:rPr>
        <w:t>ec</w:t>
      </w:r>
      <w:r w:rsidR="00AF7AA7">
        <w:rPr>
          <w:rFonts w:asciiTheme="majorHAnsi" w:hAnsiTheme="majorHAnsi"/>
          <w:color w:val="002060"/>
          <w:sz w:val="24"/>
          <w:szCs w:val="24"/>
        </w:rPr>
        <w:t>retariaat</w:t>
      </w:r>
      <w:r w:rsidRPr="00AF7AA7">
        <w:rPr>
          <w:rFonts w:asciiTheme="majorHAnsi" w:hAnsiTheme="majorHAnsi"/>
          <w:color w:val="002060"/>
          <w:sz w:val="24"/>
          <w:szCs w:val="24"/>
        </w:rPr>
        <w:t xml:space="preserve">. </w:t>
      </w:r>
    </w:p>
    <w:p w14:paraId="04475C76" w14:textId="4846491B" w:rsidR="00AF7AA7" w:rsidRPr="00381DDA" w:rsidRDefault="00BF16D4" w:rsidP="00F3563C">
      <w:pPr>
        <w:pStyle w:val="Lijstalinea"/>
        <w:numPr>
          <w:ilvl w:val="1"/>
          <w:numId w:val="10"/>
        </w:numPr>
        <w:jc w:val="both"/>
        <w:rPr>
          <w:rFonts w:asciiTheme="majorHAnsi" w:hAnsiTheme="majorHAnsi"/>
          <w:sz w:val="24"/>
          <w:szCs w:val="24"/>
        </w:rPr>
      </w:pPr>
      <w:r>
        <w:rPr>
          <w:rFonts w:asciiTheme="majorHAnsi" w:hAnsiTheme="majorHAnsi"/>
          <w:color w:val="002060"/>
          <w:sz w:val="24"/>
          <w:szCs w:val="24"/>
        </w:rPr>
        <w:t>Afwezigheden tijdens trainingen bespreek je met de trainer van je federatie.</w:t>
      </w:r>
    </w:p>
    <w:p w14:paraId="6F035EC6" w14:textId="699B9077" w:rsidR="0056289A" w:rsidRDefault="0056289A" w:rsidP="00F3563C">
      <w:pPr>
        <w:jc w:val="both"/>
        <w:rPr>
          <w:rFonts w:asciiTheme="majorHAnsi" w:hAnsiTheme="majorHAnsi"/>
          <w:color w:val="002060"/>
        </w:rPr>
      </w:pPr>
    </w:p>
    <w:p w14:paraId="10020F68" w14:textId="357252C9" w:rsidR="00A81FA4" w:rsidRDefault="00A81FA4" w:rsidP="00F3563C">
      <w:pPr>
        <w:jc w:val="both"/>
        <w:rPr>
          <w:rFonts w:asciiTheme="majorHAnsi" w:hAnsiTheme="majorHAnsi"/>
          <w:color w:val="002060"/>
        </w:rPr>
      </w:pPr>
    </w:p>
    <w:p w14:paraId="7DDEB4C5" w14:textId="3A1DFA09" w:rsidR="00A81FA4" w:rsidRDefault="00A81FA4" w:rsidP="00F3563C">
      <w:pPr>
        <w:jc w:val="both"/>
        <w:rPr>
          <w:rFonts w:asciiTheme="majorHAnsi" w:hAnsiTheme="majorHAnsi"/>
          <w:color w:val="002060"/>
        </w:rPr>
      </w:pPr>
    </w:p>
    <w:p w14:paraId="2B0E0D5A" w14:textId="360FFFA3" w:rsidR="00A81FA4" w:rsidRDefault="00A81FA4" w:rsidP="00F3563C">
      <w:pPr>
        <w:jc w:val="both"/>
        <w:rPr>
          <w:rFonts w:asciiTheme="majorHAnsi" w:hAnsiTheme="majorHAnsi"/>
          <w:color w:val="002060"/>
        </w:rPr>
      </w:pPr>
    </w:p>
    <w:p w14:paraId="1ECED8F9" w14:textId="6E1DC2A4" w:rsidR="00A81FA4" w:rsidRDefault="00A81FA4" w:rsidP="00F3563C">
      <w:pPr>
        <w:jc w:val="both"/>
        <w:rPr>
          <w:rFonts w:asciiTheme="majorHAnsi" w:hAnsiTheme="majorHAnsi"/>
          <w:color w:val="002060"/>
        </w:rPr>
      </w:pPr>
    </w:p>
    <w:p w14:paraId="06C10CE3" w14:textId="2C64D2ED" w:rsidR="00A81FA4" w:rsidRDefault="00A81FA4" w:rsidP="00F3563C">
      <w:pPr>
        <w:jc w:val="both"/>
        <w:rPr>
          <w:rFonts w:asciiTheme="majorHAnsi" w:hAnsiTheme="majorHAnsi"/>
          <w:color w:val="002060"/>
        </w:rPr>
      </w:pPr>
    </w:p>
    <w:p w14:paraId="18CD4BE8" w14:textId="6640766F" w:rsidR="00A81FA4" w:rsidRDefault="00A81FA4" w:rsidP="00F3563C">
      <w:pPr>
        <w:jc w:val="both"/>
        <w:rPr>
          <w:rFonts w:asciiTheme="majorHAnsi" w:hAnsiTheme="majorHAnsi"/>
          <w:color w:val="002060"/>
        </w:rPr>
      </w:pPr>
    </w:p>
    <w:p w14:paraId="40B2C859" w14:textId="77777777" w:rsidR="00F3563C" w:rsidRPr="00DE02F9" w:rsidRDefault="00F3563C" w:rsidP="00F3563C">
      <w:pPr>
        <w:pStyle w:val="Geenafstand"/>
        <w:rPr>
          <w:rFonts w:asciiTheme="majorHAnsi" w:hAnsiTheme="majorHAnsi"/>
          <w:b/>
          <w:sz w:val="36"/>
          <w:szCs w:val="36"/>
        </w:rPr>
      </w:pPr>
    </w:p>
    <w:p w14:paraId="25BCE1FD" w14:textId="77777777" w:rsidR="00F3563C" w:rsidRDefault="00F3563C" w:rsidP="00F3563C">
      <w:pPr>
        <w:pStyle w:val="Geenafstand"/>
        <w:ind w:firstLine="720"/>
        <w:rPr>
          <w:rFonts w:asciiTheme="majorHAnsi" w:hAnsiTheme="majorHAnsi"/>
          <w:b/>
          <w:sz w:val="36"/>
          <w:szCs w:val="36"/>
        </w:rPr>
      </w:pPr>
      <w:r w:rsidRPr="00DE02F9">
        <w:rPr>
          <w:noProof/>
          <w:lang w:eastAsia="nl-BE"/>
        </w:rPr>
        <w:drawing>
          <wp:anchor distT="0" distB="0" distL="114300" distR="114300" simplePos="0" relativeHeight="251663360" behindDoc="0" locked="0" layoutInCell="1" allowOverlap="1" wp14:anchorId="025EE1FB" wp14:editId="43C8AD50">
            <wp:simplePos x="0" y="0"/>
            <wp:positionH relativeFrom="margin">
              <wp:posOffset>-311150</wp:posOffset>
            </wp:positionH>
            <wp:positionV relativeFrom="paragraph">
              <wp:posOffset>-227661</wp:posOffset>
            </wp:positionV>
            <wp:extent cx="824230" cy="586740"/>
            <wp:effectExtent l="0" t="0" r="0" b="3810"/>
            <wp:wrapNone/>
            <wp:docPr id="59" name="Afbeelding 59" descr="http://www.smartschool.be/wp/wp-content/uploads/2013/11/products_uitbreidingen_365x260-300x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martschool.be/wp/wp-content/uploads/2013/11/products_uitbreidingen_365x260-300x213.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423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3.5</w:t>
      </w:r>
      <w:r w:rsidRPr="00DE02F9">
        <w:rPr>
          <w:rFonts w:asciiTheme="majorHAnsi" w:hAnsiTheme="majorHAnsi"/>
          <w:b/>
          <w:sz w:val="36"/>
          <w:szCs w:val="36"/>
        </w:rPr>
        <w:t xml:space="preserve"> Sch</w:t>
      </w:r>
      <w:r>
        <w:rPr>
          <w:rFonts w:asciiTheme="majorHAnsi" w:hAnsiTheme="majorHAnsi"/>
          <w:b/>
          <w:sz w:val="36"/>
          <w:szCs w:val="36"/>
        </w:rPr>
        <w:t>oolagenda en Smartschool</w:t>
      </w:r>
    </w:p>
    <w:p w14:paraId="5A3670B7" w14:textId="77777777" w:rsidR="00F3563C" w:rsidRPr="00B56BB4" w:rsidRDefault="00F3563C" w:rsidP="00F3563C">
      <w:pPr>
        <w:pStyle w:val="Geenafstand"/>
        <w:ind w:firstLine="720"/>
        <w:rPr>
          <w:rFonts w:asciiTheme="majorHAnsi" w:hAnsiTheme="majorHAnsi"/>
          <w:b/>
          <w:sz w:val="36"/>
          <w:szCs w:val="36"/>
        </w:rPr>
      </w:pPr>
    </w:p>
    <w:p w14:paraId="758EF318" w14:textId="77777777" w:rsidR="00F3563C" w:rsidRPr="00B56BB4" w:rsidRDefault="00F3563C" w:rsidP="00F3563C">
      <w:pPr>
        <w:ind w:left="720"/>
        <w:rPr>
          <w:rFonts w:asciiTheme="majorHAnsi" w:eastAsiaTheme="minorHAnsi" w:hAnsiTheme="majorHAnsi" w:cstheme="minorBidi"/>
          <w:b/>
          <w:color w:val="002060"/>
        </w:rPr>
      </w:pPr>
      <w:r w:rsidRPr="00B56BB4">
        <w:rPr>
          <w:rFonts w:asciiTheme="majorHAnsi" w:eastAsiaTheme="minorHAnsi" w:hAnsiTheme="majorHAnsi" w:cstheme="minorBidi"/>
          <w:b/>
          <w:color w:val="002060"/>
        </w:rPr>
        <w:t>Smartschool</w:t>
      </w:r>
    </w:p>
    <w:p w14:paraId="0810DF07" w14:textId="0028F5D7" w:rsidR="00F3563C" w:rsidRPr="00B56BB4" w:rsidRDefault="00F3563C" w:rsidP="00F3563C">
      <w:pPr>
        <w:ind w:left="720"/>
        <w:jc w:val="both"/>
        <w:rPr>
          <w:rFonts w:asciiTheme="majorHAnsi" w:eastAsiaTheme="minorHAnsi" w:hAnsiTheme="majorHAnsi" w:cstheme="minorBidi"/>
          <w:color w:val="002060"/>
        </w:rPr>
      </w:pPr>
      <w:r w:rsidRPr="00B56BB4">
        <w:rPr>
          <w:rFonts w:asciiTheme="majorHAnsi" w:eastAsiaTheme="minorHAnsi" w:hAnsiTheme="majorHAnsi" w:cstheme="minorBidi"/>
          <w:color w:val="002060"/>
        </w:rPr>
        <w:t>Op school werken we met het digitale leerplatform Smartschool. Bij het begin van het schooljaar ontvangen jij en je ouders je individuele logingegevens. Tijdens de eerste schoolweken leer je gaandeweg werken met de verschillende toepassingen en hoor je van je leerkrachten wat je voor elk vak op Smartschool terug kan vinden</w:t>
      </w:r>
      <w:r w:rsidRPr="00591766">
        <w:rPr>
          <w:rFonts w:asciiTheme="majorHAnsi" w:eastAsiaTheme="minorHAnsi" w:hAnsiTheme="majorHAnsi" w:cstheme="minorBidi"/>
          <w:color w:val="002060"/>
        </w:rPr>
        <w:t xml:space="preserve">. </w:t>
      </w:r>
      <w:r w:rsidR="00591766" w:rsidRPr="00591766">
        <w:rPr>
          <w:rFonts w:asciiTheme="majorHAnsi" w:eastAsiaTheme="minorHAnsi" w:hAnsiTheme="majorHAnsi" w:cstheme="minorBidi"/>
          <w:color w:val="002060"/>
        </w:rPr>
        <w:t>Je bent verplicht</w:t>
      </w:r>
      <w:r w:rsidRPr="00591766">
        <w:rPr>
          <w:rFonts w:asciiTheme="majorHAnsi" w:eastAsiaTheme="minorHAnsi" w:hAnsiTheme="majorHAnsi" w:cstheme="minorBidi"/>
          <w:color w:val="002060"/>
        </w:rPr>
        <w:t xml:space="preserve"> om dagelijks je smartschoolaccount te </w:t>
      </w:r>
      <w:r w:rsidR="003004DA">
        <w:rPr>
          <w:rFonts w:asciiTheme="majorHAnsi" w:eastAsiaTheme="minorHAnsi" w:hAnsiTheme="majorHAnsi" w:cstheme="minorBidi"/>
          <w:color w:val="002060"/>
        </w:rPr>
        <w:t>gebruiken om je</w:t>
      </w:r>
      <w:r w:rsidR="00381DDA" w:rsidRPr="00591766">
        <w:rPr>
          <w:rFonts w:asciiTheme="majorHAnsi" w:eastAsiaTheme="minorHAnsi" w:hAnsiTheme="majorHAnsi" w:cstheme="minorBidi"/>
          <w:color w:val="002060"/>
        </w:rPr>
        <w:t xml:space="preserve"> berichten </w:t>
      </w:r>
      <w:r w:rsidR="003004DA">
        <w:rPr>
          <w:rFonts w:asciiTheme="majorHAnsi" w:eastAsiaTheme="minorHAnsi" w:hAnsiTheme="majorHAnsi" w:cstheme="minorBidi"/>
          <w:color w:val="002060"/>
        </w:rPr>
        <w:t xml:space="preserve">te </w:t>
      </w:r>
      <w:r w:rsidR="00381DDA" w:rsidRPr="00591766">
        <w:rPr>
          <w:rFonts w:asciiTheme="majorHAnsi" w:eastAsiaTheme="minorHAnsi" w:hAnsiTheme="majorHAnsi" w:cstheme="minorBidi"/>
          <w:color w:val="002060"/>
        </w:rPr>
        <w:t xml:space="preserve">lezen en agenda </w:t>
      </w:r>
      <w:r w:rsidR="003004DA">
        <w:rPr>
          <w:rFonts w:asciiTheme="majorHAnsi" w:eastAsiaTheme="minorHAnsi" w:hAnsiTheme="majorHAnsi" w:cstheme="minorBidi"/>
          <w:color w:val="002060"/>
        </w:rPr>
        <w:t xml:space="preserve">te </w:t>
      </w:r>
      <w:r w:rsidR="00381DDA" w:rsidRPr="00591766">
        <w:rPr>
          <w:rFonts w:asciiTheme="majorHAnsi" w:eastAsiaTheme="minorHAnsi" w:hAnsiTheme="majorHAnsi" w:cstheme="minorBidi"/>
          <w:color w:val="002060"/>
        </w:rPr>
        <w:t>raadplegen, …</w:t>
      </w:r>
    </w:p>
    <w:p w14:paraId="0A48B409" w14:textId="77777777" w:rsidR="00F3563C" w:rsidRPr="00B56BB4" w:rsidRDefault="00F3563C" w:rsidP="00F3563C">
      <w:pPr>
        <w:ind w:left="720"/>
        <w:jc w:val="both"/>
        <w:rPr>
          <w:rFonts w:asciiTheme="majorHAnsi" w:eastAsiaTheme="minorHAnsi" w:hAnsiTheme="majorHAnsi" w:cstheme="minorBidi"/>
          <w:color w:val="002060"/>
        </w:rPr>
      </w:pPr>
    </w:p>
    <w:p w14:paraId="222F825B" w14:textId="41D42ADE" w:rsidR="00F3563C" w:rsidRDefault="00330C36"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Je ouders worden </w:t>
      </w:r>
      <w:r w:rsidR="00F3563C" w:rsidRPr="00B56BB4">
        <w:rPr>
          <w:rFonts w:asciiTheme="majorHAnsi" w:eastAsiaTheme="minorHAnsi" w:hAnsiTheme="majorHAnsi" w:cstheme="minorBidi"/>
          <w:color w:val="002060"/>
        </w:rPr>
        <w:t>via een brief en op de infoavon</w:t>
      </w:r>
      <w:r>
        <w:rPr>
          <w:rFonts w:asciiTheme="majorHAnsi" w:eastAsiaTheme="minorHAnsi" w:hAnsiTheme="majorHAnsi" w:cstheme="minorBidi"/>
          <w:color w:val="002060"/>
        </w:rPr>
        <w:t>d in</w:t>
      </w:r>
      <w:r w:rsidR="00F3563C" w:rsidRPr="00B56BB4">
        <w:rPr>
          <w:rFonts w:asciiTheme="majorHAnsi" w:eastAsiaTheme="minorHAnsi" w:hAnsiTheme="majorHAnsi" w:cstheme="minorBidi"/>
          <w:color w:val="002060"/>
        </w:rPr>
        <w:t xml:space="preserve"> september geïnformeerd over de werking van Smartschool. Op de infoavond en tijdens het oudercontact is er eveneens de gelegenh</w:t>
      </w:r>
      <w:r w:rsidR="004E7A05">
        <w:rPr>
          <w:rFonts w:asciiTheme="majorHAnsi" w:eastAsiaTheme="minorHAnsi" w:hAnsiTheme="majorHAnsi" w:cstheme="minorBidi"/>
          <w:color w:val="002060"/>
        </w:rPr>
        <w:t>eid om hulp te vragen bij onze Smartschool</w:t>
      </w:r>
      <w:r w:rsidR="00F3563C" w:rsidRPr="00B56BB4">
        <w:rPr>
          <w:rFonts w:asciiTheme="majorHAnsi" w:eastAsiaTheme="minorHAnsi" w:hAnsiTheme="majorHAnsi" w:cstheme="minorBidi"/>
          <w:color w:val="002060"/>
        </w:rPr>
        <w:t>verantwoordelijke</w:t>
      </w:r>
      <w:r w:rsidRPr="00330C36">
        <w:rPr>
          <w:rFonts w:asciiTheme="majorHAnsi" w:eastAsiaTheme="minorHAnsi" w:hAnsiTheme="majorHAnsi" w:cstheme="minorBidi"/>
          <w:color w:val="002060"/>
        </w:rPr>
        <w:t>.</w:t>
      </w:r>
      <w:r>
        <w:rPr>
          <w:rFonts w:asciiTheme="majorHAnsi" w:eastAsiaTheme="minorHAnsi" w:hAnsiTheme="majorHAnsi" w:cstheme="minorBidi"/>
          <w:color w:val="FF0000"/>
        </w:rPr>
        <w:t xml:space="preserve"> </w:t>
      </w:r>
      <w:r w:rsidR="00F3563C" w:rsidRPr="00B56BB4">
        <w:rPr>
          <w:rFonts w:asciiTheme="majorHAnsi" w:eastAsiaTheme="minorHAnsi" w:hAnsiTheme="majorHAnsi" w:cstheme="minorBidi"/>
          <w:color w:val="002060"/>
        </w:rPr>
        <w:t xml:space="preserve">Op deze manier hopen we dat zoveel mogelijk ouders hun weg vinden op het smartschoolplatform. </w:t>
      </w:r>
    </w:p>
    <w:p w14:paraId="13A8A2AC" w14:textId="77777777" w:rsidR="00F3563C" w:rsidRPr="006E5644" w:rsidRDefault="00F3563C" w:rsidP="00F3563C">
      <w:pPr>
        <w:ind w:left="720"/>
        <w:jc w:val="both"/>
        <w:rPr>
          <w:rFonts w:asciiTheme="majorHAnsi" w:eastAsiaTheme="minorHAnsi" w:hAnsiTheme="majorHAnsi" w:cstheme="minorBidi"/>
          <w:color w:val="002060"/>
        </w:rPr>
      </w:pPr>
      <w:r w:rsidRPr="006E5644">
        <w:rPr>
          <w:rFonts w:asciiTheme="majorHAnsi" w:eastAsiaTheme="minorHAnsi" w:hAnsiTheme="majorHAnsi" w:cstheme="minorBidi"/>
          <w:color w:val="002060"/>
        </w:rPr>
        <w:t>We verwachten dat je ouders tenminste eenmaal per week de bewegingen in Smartschool opvolgen.</w:t>
      </w:r>
    </w:p>
    <w:p w14:paraId="47754A25" w14:textId="77777777" w:rsidR="00F3563C" w:rsidRPr="00B56BB4" w:rsidRDefault="00F3563C" w:rsidP="00F3563C">
      <w:pPr>
        <w:jc w:val="both"/>
        <w:rPr>
          <w:rFonts w:asciiTheme="majorHAnsi" w:eastAsiaTheme="minorHAnsi" w:hAnsiTheme="majorHAnsi" w:cstheme="minorBidi"/>
          <w:color w:val="002060"/>
        </w:rPr>
      </w:pPr>
    </w:p>
    <w:p w14:paraId="79AA46FA" w14:textId="77777777" w:rsidR="00F3563C" w:rsidRPr="00B111F0" w:rsidRDefault="00F3563C" w:rsidP="00F3563C">
      <w:pPr>
        <w:ind w:left="720"/>
        <w:jc w:val="both"/>
        <w:rPr>
          <w:rFonts w:asciiTheme="majorHAnsi" w:eastAsiaTheme="minorHAnsi" w:hAnsiTheme="majorHAnsi"/>
          <w:b/>
          <w:color w:val="002060"/>
        </w:rPr>
      </w:pPr>
      <w:r w:rsidRPr="00B111F0">
        <w:rPr>
          <w:rFonts w:asciiTheme="majorHAnsi" w:eastAsiaTheme="minorHAnsi" w:hAnsiTheme="majorHAnsi"/>
          <w:b/>
          <w:color w:val="002060"/>
        </w:rPr>
        <w:t>Waarvoor kunnen je ouders Smartschool gebruiken?</w:t>
      </w:r>
    </w:p>
    <w:p w14:paraId="1471E759" w14:textId="77777777" w:rsidR="00F3563C" w:rsidRPr="00B56BB4" w:rsidRDefault="00F3563C" w:rsidP="00F3563C">
      <w:pPr>
        <w:pStyle w:val="Lijstalinea"/>
        <w:numPr>
          <w:ilvl w:val="0"/>
          <w:numId w:val="14"/>
        </w:numPr>
        <w:ind w:left="1440"/>
        <w:jc w:val="both"/>
        <w:rPr>
          <w:rFonts w:asciiTheme="majorHAnsi" w:hAnsiTheme="majorHAnsi"/>
          <w:color w:val="002060"/>
          <w:sz w:val="24"/>
          <w:szCs w:val="24"/>
        </w:rPr>
      </w:pPr>
      <w:r w:rsidRPr="00B56BB4">
        <w:rPr>
          <w:rFonts w:asciiTheme="majorHAnsi" w:hAnsiTheme="majorHAnsi"/>
          <w:color w:val="002060"/>
          <w:sz w:val="24"/>
          <w:szCs w:val="24"/>
        </w:rPr>
        <w:t>Opvolgen van je schoolwerk via de digitale agenda. Lesonderwerpen en opgegeven taken en toetsen staan hierin vermeld.</w:t>
      </w:r>
    </w:p>
    <w:p w14:paraId="70C504FD" w14:textId="1F8AE802" w:rsidR="00F3563C" w:rsidRDefault="00F3563C" w:rsidP="00F3563C">
      <w:pPr>
        <w:pStyle w:val="Lijstalinea"/>
        <w:numPr>
          <w:ilvl w:val="0"/>
          <w:numId w:val="14"/>
        </w:numPr>
        <w:ind w:left="1440"/>
        <w:jc w:val="both"/>
        <w:rPr>
          <w:rFonts w:asciiTheme="majorHAnsi" w:hAnsiTheme="majorHAnsi"/>
          <w:color w:val="002060"/>
          <w:sz w:val="24"/>
          <w:szCs w:val="24"/>
        </w:rPr>
      </w:pPr>
      <w:r w:rsidRPr="00B56BB4">
        <w:rPr>
          <w:rFonts w:asciiTheme="majorHAnsi" w:hAnsiTheme="majorHAnsi"/>
          <w:color w:val="002060"/>
          <w:sz w:val="24"/>
          <w:szCs w:val="24"/>
        </w:rPr>
        <w:t>Raadplegen van de jaarkalender. Hierin zijn onder andere de examenperiodes</w:t>
      </w:r>
      <w:r w:rsidR="004E7A05">
        <w:rPr>
          <w:rFonts w:asciiTheme="majorHAnsi" w:hAnsiTheme="majorHAnsi"/>
          <w:color w:val="002060"/>
          <w:sz w:val="24"/>
          <w:szCs w:val="24"/>
        </w:rPr>
        <w:t xml:space="preserve"> en verlofdagen </w:t>
      </w:r>
      <w:r w:rsidR="0001456D">
        <w:rPr>
          <w:rFonts w:asciiTheme="majorHAnsi" w:hAnsiTheme="majorHAnsi"/>
          <w:color w:val="002060"/>
          <w:sz w:val="24"/>
          <w:szCs w:val="24"/>
        </w:rPr>
        <w:t>opgenomen</w:t>
      </w:r>
      <w:r w:rsidRPr="00B56BB4">
        <w:rPr>
          <w:rFonts w:asciiTheme="majorHAnsi" w:hAnsiTheme="majorHAnsi"/>
          <w:color w:val="002060"/>
          <w:sz w:val="24"/>
          <w:szCs w:val="24"/>
        </w:rPr>
        <w:t>.</w:t>
      </w:r>
    </w:p>
    <w:p w14:paraId="2E011B58" w14:textId="31D63FE1" w:rsidR="006A78B9" w:rsidRPr="00B56BB4" w:rsidRDefault="006A78B9" w:rsidP="00F3563C">
      <w:pPr>
        <w:pStyle w:val="Lijstalinea"/>
        <w:numPr>
          <w:ilvl w:val="0"/>
          <w:numId w:val="14"/>
        </w:numPr>
        <w:ind w:left="1440"/>
        <w:jc w:val="both"/>
        <w:rPr>
          <w:rFonts w:asciiTheme="majorHAnsi" w:hAnsiTheme="majorHAnsi"/>
          <w:color w:val="002060"/>
          <w:sz w:val="24"/>
          <w:szCs w:val="24"/>
        </w:rPr>
      </w:pPr>
      <w:r>
        <w:rPr>
          <w:rFonts w:asciiTheme="majorHAnsi" w:hAnsiTheme="majorHAnsi"/>
          <w:color w:val="002060"/>
          <w:sz w:val="24"/>
          <w:szCs w:val="24"/>
        </w:rPr>
        <w:t>De resultaten van taken, toetsen, … worden gepubliceerd.</w:t>
      </w:r>
    </w:p>
    <w:p w14:paraId="515D5EF0" w14:textId="77777777" w:rsidR="00F3563C" w:rsidRPr="00B56BB4" w:rsidRDefault="00F3563C" w:rsidP="00F3563C">
      <w:pPr>
        <w:pStyle w:val="Lijstalinea"/>
        <w:numPr>
          <w:ilvl w:val="0"/>
          <w:numId w:val="14"/>
        </w:numPr>
        <w:ind w:left="1440"/>
        <w:jc w:val="both"/>
        <w:rPr>
          <w:rFonts w:asciiTheme="majorHAnsi" w:hAnsiTheme="majorHAnsi"/>
          <w:color w:val="002060"/>
          <w:sz w:val="24"/>
          <w:szCs w:val="24"/>
        </w:rPr>
      </w:pPr>
      <w:r w:rsidRPr="00B56BB4">
        <w:rPr>
          <w:rFonts w:asciiTheme="majorHAnsi" w:hAnsiTheme="majorHAnsi"/>
          <w:color w:val="002060"/>
          <w:sz w:val="24"/>
          <w:szCs w:val="24"/>
        </w:rPr>
        <w:t>Na elke rapportperiode is er ook een digitaal rapport beschikbaar.</w:t>
      </w:r>
    </w:p>
    <w:p w14:paraId="060FEEF0" w14:textId="77777777" w:rsidR="0001456D" w:rsidRPr="0001456D" w:rsidRDefault="00F3563C" w:rsidP="0001456D">
      <w:pPr>
        <w:pStyle w:val="Lijstalinea"/>
        <w:numPr>
          <w:ilvl w:val="0"/>
          <w:numId w:val="14"/>
        </w:numPr>
        <w:ind w:left="1440"/>
        <w:jc w:val="both"/>
        <w:rPr>
          <w:rFonts w:asciiTheme="majorHAnsi" w:hAnsiTheme="majorHAnsi"/>
          <w:color w:val="002060"/>
          <w:sz w:val="24"/>
          <w:szCs w:val="24"/>
        </w:rPr>
      </w:pPr>
      <w:r w:rsidRPr="00B56BB4">
        <w:rPr>
          <w:rFonts w:asciiTheme="majorHAnsi" w:hAnsiTheme="majorHAnsi"/>
          <w:color w:val="002060"/>
          <w:sz w:val="24"/>
          <w:szCs w:val="24"/>
        </w:rPr>
        <w:t xml:space="preserve">Informatie ontvangen </w:t>
      </w:r>
      <w:r w:rsidR="0001456D">
        <w:rPr>
          <w:rFonts w:asciiTheme="majorHAnsi" w:hAnsiTheme="majorHAnsi"/>
          <w:color w:val="002060"/>
          <w:sz w:val="24"/>
          <w:szCs w:val="24"/>
        </w:rPr>
        <w:t>via documenten op intradesk.</w:t>
      </w:r>
    </w:p>
    <w:p w14:paraId="2C4E272F" w14:textId="7D5E43E9" w:rsidR="00F3563C" w:rsidRPr="0001456D" w:rsidRDefault="00F3563C" w:rsidP="00F3563C">
      <w:pPr>
        <w:ind w:left="720"/>
        <w:jc w:val="both"/>
        <w:rPr>
          <w:rFonts w:asciiTheme="majorHAnsi" w:eastAsiaTheme="minorHAnsi" w:hAnsiTheme="majorHAnsi" w:cstheme="minorBidi"/>
          <w:b/>
          <w:color w:val="002060"/>
        </w:rPr>
      </w:pPr>
      <w:r w:rsidRPr="0001456D">
        <w:rPr>
          <w:rFonts w:asciiTheme="majorHAnsi" w:eastAsiaTheme="minorHAnsi" w:hAnsiTheme="majorHAnsi" w:cstheme="minorBidi"/>
          <w:color w:val="002060"/>
        </w:rPr>
        <w:t>Smartschoolaccounts zijn privé. Misbruik, onrechtmatig inloggen en pogingen hiertoe zijn een schending van de privacy en beschouwen we op school als ernstige overtredingen. Je schaadt hier immers het vertrouwen mee dat we als schoolteam in jou stellen. Alle inbreuken zullen dan ook gesanctioneerd worden. Indien je het vertrouwen van de school beschaamd hebt, kan een tuchtprocedure ingezet worden met mogelijk een definitieve uitsluiting tot gevolg.</w:t>
      </w:r>
      <w:r w:rsidRPr="0001456D">
        <w:rPr>
          <w:rFonts w:asciiTheme="majorHAnsi" w:eastAsiaTheme="minorHAnsi" w:hAnsiTheme="majorHAnsi" w:cstheme="minorBidi"/>
          <w:b/>
          <w:color w:val="002060"/>
        </w:rPr>
        <w:t xml:space="preserve"> </w:t>
      </w:r>
    </w:p>
    <w:p w14:paraId="4D42002E" w14:textId="77777777" w:rsidR="00F3563C" w:rsidRPr="00B56BB4" w:rsidRDefault="00F3563C" w:rsidP="00F3563C">
      <w:pPr>
        <w:jc w:val="both"/>
        <w:rPr>
          <w:rFonts w:asciiTheme="majorHAnsi" w:eastAsiaTheme="minorHAnsi" w:hAnsiTheme="majorHAnsi" w:cstheme="minorBidi"/>
          <w:b/>
          <w:color w:val="002060"/>
        </w:rPr>
      </w:pPr>
    </w:p>
    <w:p w14:paraId="780DB0D6" w14:textId="711D18FD" w:rsidR="00F3563C" w:rsidRDefault="00F3563C" w:rsidP="00F3563C">
      <w:pPr>
        <w:ind w:left="720"/>
        <w:jc w:val="both"/>
        <w:rPr>
          <w:rFonts w:asciiTheme="majorHAnsi" w:eastAsiaTheme="minorHAnsi" w:hAnsiTheme="majorHAnsi" w:cstheme="minorBidi"/>
          <w:b/>
          <w:color w:val="002060"/>
        </w:rPr>
      </w:pPr>
      <w:r w:rsidRPr="00B56BB4">
        <w:rPr>
          <w:rFonts w:asciiTheme="majorHAnsi" w:eastAsiaTheme="minorHAnsi" w:hAnsiTheme="majorHAnsi" w:cstheme="minorBidi"/>
          <w:b/>
          <w:color w:val="002060"/>
        </w:rPr>
        <w:t>Schoolagenda</w:t>
      </w:r>
    </w:p>
    <w:p w14:paraId="045485DE" w14:textId="35AB3658" w:rsidR="00040BF4" w:rsidRPr="00040BF4" w:rsidRDefault="00040BF4" w:rsidP="00F3563C">
      <w:pPr>
        <w:ind w:left="720"/>
        <w:jc w:val="both"/>
        <w:rPr>
          <w:rFonts w:asciiTheme="majorHAnsi" w:eastAsiaTheme="minorHAnsi" w:hAnsiTheme="majorHAnsi" w:cstheme="minorBidi"/>
          <w:color w:val="002060"/>
        </w:rPr>
      </w:pPr>
      <w:r w:rsidRPr="00040BF4">
        <w:rPr>
          <w:rFonts w:asciiTheme="majorHAnsi" w:eastAsiaTheme="minorHAnsi" w:hAnsiTheme="majorHAnsi" w:cstheme="minorBidi"/>
          <w:color w:val="002060"/>
        </w:rPr>
        <w:t>Verplicht meebrengen!</w:t>
      </w:r>
    </w:p>
    <w:p w14:paraId="4045F090" w14:textId="26E8DC24" w:rsidR="00F3563C" w:rsidRPr="00197C96" w:rsidRDefault="00F3563C" w:rsidP="00197C96">
      <w:pPr>
        <w:ind w:left="720"/>
        <w:jc w:val="both"/>
        <w:rPr>
          <w:rFonts w:asciiTheme="majorHAnsi" w:eastAsiaTheme="minorHAnsi" w:hAnsiTheme="majorHAnsi" w:cstheme="minorBidi"/>
          <w:color w:val="002060"/>
        </w:rPr>
      </w:pPr>
      <w:r w:rsidRPr="00B56BB4">
        <w:rPr>
          <w:rFonts w:asciiTheme="majorHAnsi" w:eastAsiaTheme="minorHAnsi" w:hAnsiTheme="majorHAnsi" w:cstheme="minorBidi"/>
          <w:color w:val="002060"/>
        </w:rPr>
        <w:t xml:space="preserve">Naast de digitale agenda werken we op school eveneens met een papieren agenda. Je gebruikt dit document als </w:t>
      </w:r>
      <w:r w:rsidR="00381DDA">
        <w:rPr>
          <w:rFonts w:asciiTheme="majorHAnsi" w:eastAsiaTheme="minorHAnsi" w:hAnsiTheme="majorHAnsi" w:cstheme="minorBidi"/>
          <w:color w:val="002060"/>
        </w:rPr>
        <w:t xml:space="preserve">persoonlijk </w:t>
      </w:r>
      <w:r w:rsidRPr="00B56BB4">
        <w:rPr>
          <w:rFonts w:asciiTheme="majorHAnsi" w:eastAsiaTheme="minorHAnsi" w:hAnsiTheme="majorHAnsi" w:cstheme="minorBidi"/>
          <w:color w:val="002060"/>
        </w:rPr>
        <w:t xml:space="preserve">planningsinstrument. Tussen de school en je ouders doet </w:t>
      </w:r>
      <w:r w:rsidRPr="00040BF4">
        <w:rPr>
          <w:rFonts w:asciiTheme="majorHAnsi" w:eastAsiaTheme="minorHAnsi" w:hAnsiTheme="majorHAnsi" w:cstheme="minorBidi"/>
          <w:color w:val="002060"/>
        </w:rPr>
        <w:t xml:space="preserve">de </w:t>
      </w:r>
      <w:r w:rsidR="00381DDA" w:rsidRPr="00040BF4">
        <w:rPr>
          <w:rFonts w:asciiTheme="majorHAnsi" w:eastAsiaTheme="minorHAnsi" w:hAnsiTheme="majorHAnsi" w:cstheme="minorBidi"/>
          <w:color w:val="002060"/>
        </w:rPr>
        <w:t>digitale</w:t>
      </w:r>
      <w:r w:rsidRPr="00B56BB4">
        <w:rPr>
          <w:rFonts w:asciiTheme="majorHAnsi" w:eastAsiaTheme="minorHAnsi" w:hAnsiTheme="majorHAnsi" w:cstheme="minorBidi"/>
          <w:color w:val="002060"/>
        </w:rPr>
        <w:t xml:space="preserve"> agenda dienst als informatiedocument. Alle meldingen in de schoolagenda dienen door je ouders ondertekend te worden. Je schoolagenda is een belangrijk </w:t>
      </w:r>
      <w:r w:rsidRPr="009C7D51">
        <w:rPr>
          <w:rFonts w:asciiTheme="majorHAnsi" w:eastAsiaTheme="minorHAnsi" w:hAnsiTheme="majorHAnsi" w:cstheme="minorBidi"/>
          <w:b/>
          <w:color w:val="002060"/>
        </w:rPr>
        <w:t>document</w:t>
      </w:r>
      <w:r w:rsidRPr="00B56BB4">
        <w:rPr>
          <w:rFonts w:asciiTheme="majorHAnsi" w:eastAsiaTheme="minorHAnsi" w:hAnsiTheme="majorHAnsi" w:cstheme="minorBidi"/>
          <w:color w:val="002060"/>
        </w:rPr>
        <w:t xml:space="preserve"> dus moet je hem altijd bij je hebben.</w:t>
      </w:r>
    </w:p>
    <w:p w14:paraId="562A90AA" w14:textId="77777777" w:rsidR="00F3563C" w:rsidRDefault="00F3563C" w:rsidP="00F3563C">
      <w:pPr>
        <w:ind w:left="720"/>
        <w:jc w:val="both"/>
        <w:rPr>
          <w:rFonts w:asciiTheme="majorHAnsi" w:eastAsiaTheme="minorHAnsi" w:hAnsiTheme="majorHAnsi" w:cstheme="minorBidi"/>
          <w:b/>
          <w:color w:val="002060"/>
        </w:rPr>
      </w:pPr>
    </w:p>
    <w:p w14:paraId="39FCA71F" w14:textId="0FF96BF6" w:rsidR="00F3563C" w:rsidRPr="00B111F0" w:rsidRDefault="00F3563C" w:rsidP="00F3563C">
      <w:pPr>
        <w:ind w:left="720"/>
        <w:jc w:val="both"/>
        <w:rPr>
          <w:rFonts w:asciiTheme="majorHAnsi" w:eastAsiaTheme="minorHAnsi" w:hAnsiTheme="majorHAnsi" w:cstheme="minorBidi"/>
          <w:b/>
          <w:color w:val="002060"/>
        </w:rPr>
      </w:pPr>
      <w:r w:rsidRPr="00040BF4">
        <w:rPr>
          <w:rFonts w:asciiTheme="majorHAnsi" w:eastAsiaTheme="minorHAnsi" w:hAnsiTheme="majorHAnsi" w:cstheme="minorBidi"/>
          <w:b/>
          <w:color w:val="002060"/>
        </w:rPr>
        <w:t>Welke informatie</w:t>
      </w:r>
      <w:r w:rsidR="00CE3250" w:rsidRPr="00040BF4">
        <w:rPr>
          <w:rFonts w:asciiTheme="majorHAnsi" w:eastAsiaTheme="minorHAnsi" w:hAnsiTheme="majorHAnsi" w:cstheme="minorBidi"/>
          <w:b/>
          <w:color w:val="002060"/>
        </w:rPr>
        <w:t xml:space="preserve"> </w:t>
      </w:r>
      <w:r w:rsidR="00381DDA" w:rsidRPr="00040BF4">
        <w:rPr>
          <w:rFonts w:asciiTheme="majorHAnsi" w:eastAsiaTheme="minorHAnsi" w:hAnsiTheme="majorHAnsi" w:cstheme="minorBidi"/>
          <w:b/>
          <w:color w:val="002060"/>
        </w:rPr>
        <w:t>kan</w:t>
      </w:r>
      <w:r w:rsidR="00CE3250" w:rsidRPr="00040BF4">
        <w:rPr>
          <w:rFonts w:asciiTheme="majorHAnsi" w:eastAsiaTheme="minorHAnsi" w:hAnsiTheme="majorHAnsi" w:cstheme="minorBidi"/>
          <w:b/>
          <w:color w:val="002060"/>
        </w:rPr>
        <w:t xml:space="preserve"> je in je agenda</w:t>
      </w:r>
      <w:r w:rsidR="00381DDA" w:rsidRPr="00040BF4">
        <w:rPr>
          <w:rFonts w:asciiTheme="majorHAnsi" w:eastAsiaTheme="minorHAnsi" w:hAnsiTheme="majorHAnsi" w:cstheme="minorBidi"/>
          <w:b/>
          <w:color w:val="002060"/>
        </w:rPr>
        <w:t xml:space="preserve"> noteren</w:t>
      </w:r>
      <w:r w:rsidRPr="00040BF4">
        <w:rPr>
          <w:rFonts w:asciiTheme="majorHAnsi" w:eastAsiaTheme="minorHAnsi" w:hAnsiTheme="majorHAnsi" w:cstheme="minorBidi"/>
          <w:b/>
          <w:color w:val="002060"/>
        </w:rPr>
        <w:t>?</w:t>
      </w:r>
    </w:p>
    <w:p w14:paraId="2D0D65DE" w14:textId="3890712A" w:rsidR="00F3563C" w:rsidRPr="0056289A" w:rsidRDefault="0056289A" w:rsidP="0056289A">
      <w:pPr>
        <w:pStyle w:val="Lijstalinea"/>
        <w:numPr>
          <w:ilvl w:val="0"/>
          <w:numId w:val="15"/>
        </w:numPr>
        <w:ind w:left="1440"/>
        <w:jc w:val="both"/>
        <w:rPr>
          <w:rFonts w:asciiTheme="majorHAnsi" w:hAnsiTheme="majorHAnsi"/>
          <w:color w:val="002060"/>
          <w:sz w:val="24"/>
          <w:szCs w:val="24"/>
        </w:rPr>
      </w:pPr>
      <w:r>
        <w:rPr>
          <w:rFonts w:asciiTheme="majorHAnsi" w:hAnsiTheme="majorHAnsi"/>
          <w:color w:val="002060"/>
          <w:sz w:val="24"/>
          <w:szCs w:val="24"/>
        </w:rPr>
        <w:t>Je persoonlijke lessenrooster en a</w:t>
      </w:r>
      <w:r w:rsidR="00F3563C" w:rsidRPr="0056289A">
        <w:rPr>
          <w:rFonts w:asciiTheme="majorHAnsi" w:hAnsiTheme="majorHAnsi"/>
          <w:color w:val="002060"/>
          <w:sz w:val="24"/>
          <w:szCs w:val="24"/>
        </w:rPr>
        <w:t>fwijkingen van het lessenrooster.</w:t>
      </w:r>
    </w:p>
    <w:p w14:paraId="7609AF1E" w14:textId="77777777" w:rsidR="00F3563C" w:rsidRPr="00B56BB4" w:rsidRDefault="00197C96" w:rsidP="00F3563C">
      <w:pPr>
        <w:pStyle w:val="Lijstalinea"/>
        <w:numPr>
          <w:ilvl w:val="0"/>
          <w:numId w:val="15"/>
        </w:numPr>
        <w:ind w:left="1440"/>
        <w:jc w:val="both"/>
        <w:rPr>
          <w:rFonts w:asciiTheme="majorHAnsi" w:hAnsiTheme="majorHAnsi"/>
          <w:color w:val="002060"/>
          <w:sz w:val="24"/>
          <w:szCs w:val="24"/>
        </w:rPr>
      </w:pPr>
      <w:r>
        <w:rPr>
          <w:rFonts w:asciiTheme="majorHAnsi" w:hAnsiTheme="majorHAnsi"/>
          <w:color w:val="002060"/>
          <w:sz w:val="24"/>
          <w:szCs w:val="24"/>
        </w:rPr>
        <w:lastRenderedPageBreak/>
        <w:t>Punten van taken en toetsen.</w:t>
      </w:r>
    </w:p>
    <w:p w14:paraId="6C8FF7F3" w14:textId="52A3AD6E" w:rsidR="00F3563C" w:rsidRDefault="00F3563C" w:rsidP="00F3563C">
      <w:pPr>
        <w:pStyle w:val="Lijstalinea"/>
        <w:numPr>
          <w:ilvl w:val="0"/>
          <w:numId w:val="15"/>
        </w:numPr>
        <w:ind w:left="1440"/>
        <w:jc w:val="both"/>
        <w:rPr>
          <w:rFonts w:asciiTheme="majorHAnsi" w:hAnsiTheme="majorHAnsi"/>
          <w:color w:val="002060"/>
          <w:sz w:val="24"/>
          <w:szCs w:val="24"/>
        </w:rPr>
      </w:pPr>
      <w:r w:rsidRPr="00B56BB4">
        <w:rPr>
          <w:rFonts w:asciiTheme="majorHAnsi" w:hAnsiTheme="majorHAnsi"/>
          <w:color w:val="002060"/>
          <w:sz w:val="24"/>
          <w:szCs w:val="24"/>
        </w:rPr>
        <w:t>Wanneer je te laat komt.</w:t>
      </w:r>
    </w:p>
    <w:p w14:paraId="1DBD5944" w14:textId="33908FBB" w:rsidR="00F3563C" w:rsidRPr="0056289A" w:rsidRDefault="00330C36" w:rsidP="00F3563C">
      <w:pPr>
        <w:pStyle w:val="Lijstalinea"/>
        <w:numPr>
          <w:ilvl w:val="0"/>
          <w:numId w:val="15"/>
        </w:numPr>
        <w:ind w:left="1440"/>
        <w:jc w:val="both"/>
        <w:rPr>
          <w:rFonts w:asciiTheme="majorHAnsi" w:hAnsiTheme="majorHAnsi"/>
          <w:color w:val="002060"/>
          <w:sz w:val="24"/>
          <w:szCs w:val="24"/>
        </w:rPr>
      </w:pPr>
      <w:r>
        <w:rPr>
          <w:rFonts w:asciiTheme="majorHAnsi" w:hAnsiTheme="majorHAnsi"/>
          <w:color w:val="002060"/>
          <w:sz w:val="24"/>
          <w:szCs w:val="24"/>
        </w:rPr>
        <w:t>Je persoonlijke planning van bijlessen, inhalen van toetsen, …</w:t>
      </w:r>
    </w:p>
    <w:p w14:paraId="04164300" w14:textId="77777777" w:rsidR="00F3563C" w:rsidRDefault="00F3563C" w:rsidP="00F3563C">
      <w:pPr>
        <w:jc w:val="both"/>
        <w:rPr>
          <w:rFonts w:asciiTheme="majorHAnsi" w:hAnsiTheme="majorHAnsi"/>
          <w:color w:val="002060"/>
        </w:rPr>
      </w:pPr>
    </w:p>
    <w:p w14:paraId="6514FA70" w14:textId="77777777" w:rsidR="00F3563C" w:rsidRPr="009A48FB" w:rsidRDefault="00F3563C" w:rsidP="00F3563C">
      <w:pPr>
        <w:jc w:val="both"/>
        <w:rPr>
          <w:rFonts w:asciiTheme="majorHAnsi" w:hAnsiTheme="majorHAnsi"/>
          <w:color w:val="002060"/>
        </w:rPr>
      </w:pPr>
    </w:p>
    <w:p w14:paraId="70D897AA" w14:textId="77777777" w:rsidR="00F3563C" w:rsidRDefault="00F3563C" w:rsidP="00F3563C">
      <w:pPr>
        <w:pStyle w:val="Geenafstand"/>
        <w:ind w:firstLine="720"/>
        <w:rPr>
          <w:rFonts w:asciiTheme="majorHAnsi" w:hAnsiTheme="majorHAnsi"/>
          <w:b/>
          <w:sz w:val="36"/>
          <w:szCs w:val="36"/>
        </w:rPr>
      </w:pPr>
      <w:r w:rsidRPr="00BB3C17">
        <w:rPr>
          <w:noProof/>
          <w:lang w:eastAsia="nl-BE"/>
        </w:rPr>
        <w:drawing>
          <wp:anchor distT="0" distB="0" distL="114300" distR="114300" simplePos="0" relativeHeight="251664384" behindDoc="0" locked="0" layoutInCell="1" allowOverlap="1" wp14:anchorId="38EC4078" wp14:editId="04ADACE9">
            <wp:simplePos x="0" y="0"/>
            <wp:positionH relativeFrom="margin">
              <wp:posOffset>-245138</wp:posOffset>
            </wp:positionH>
            <wp:positionV relativeFrom="paragraph">
              <wp:posOffset>-205988</wp:posOffset>
            </wp:positionV>
            <wp:extent cx="647700" cy="701040"/>
            <wp:effectExtent l="0" t="0" r="0" b="3810"/>
            <wp:wrapNone/>
            <wp:docPr id="58" name="Afbeelding 58" descr="http://www.4memory.nl/files/2012/03/t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4memory.nl/files/2012/03/to-do.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4117" b="13726"/>
                    <a:stretch/>
                  </pic:blipFill>
                  <pic:spPr bwMode="auto">
                    <a:xfrm>
                      <a:off x="0" y="0"/>
                      <a:ext cx="647700" cy="70104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3.6 Leerhouding</w:t>
      </w:r>
    </w:p>
    <w:p w14:paraId="403F5410" w14:textId="77777777" w:rsidR="00F3563C" w:rsidRDefault="00F3563C" w:rsidP="00F3563C">
      <w:pPr>
        <w:pStyle w:val="Geenafstand"/>
        <w:ind w:firstLine="720"/>
        <w:rPr>
          <w:rFonts w:asciiTheme="majorHAnsi" w:hAnsiTheme="majorHAnsi"/>
          <w:b/>
          <w:sz w:val="36"/>
          <w:szCs w:val="36"/>
        </w:rPr>
      </w:pPr>
    </w:p>
    <w:p w14:paraId="5888B4AA" w14:textId="48AE5531" w:rsidR="00F3563C" w:rsidRDefault="00F3563C" w:rsidP="00F3563C">
      <w:pPr>
        <w:ind w:left="720"/>
        <w:jc w:val="both"/>
        <w:rPr>
          <w:rFonts w:asciiTheme="majorHAnsi" w:eastAsiaTheme="minorHAnsi" w:hAnsiTheme="majorHAnsi" w:cstheme="minorBidi"/>
          <w:color w:val="002060"/>
        </w:rPr>
      </w:pPr>
      <w:r w:rsidRPr="00A418FA">
        <w:rPr>
          <w:rFonts w:asciiTheme="majorHAnsi" w:eastAsiaTheme="minorHAnsi" w:hAnsiTheme="majorHAnsi" w:cstheme="minorBidi"/>
          <w:color w:val="002060"/>
        </w:rPr>
        <w:t>Een succesvolle schoolloopbaan begint bi</w:t>
      </w:r>
      <w:r w:rsidR="007620B9">
        <w:rPr>
          <w:rFonts w:asciiTheme="majorHAnsi" w:eastAsiaTheme="minorHAnsi" w:hAnsiTheme="majorHAnsi" w:cstheme="minorBidi"/>
          <w:color w:val="002060"/>
        </w:rPr>
        <w:t>j een goede leerhouding. Daarom</w:t>
      </w:r>
      <w:r w:rsidRPr="00A418FA">
        <w:rPr>
          <w:rFonts w:asciiTheme="majorHAnsi" w:eastAsiaTheme="minorHAnsi" w:hAnsiTheme="majorHAnsi" w:cstheme="minorBidi"/>
          <w:color w:val="002060"/>
        </w:rPr>
        <w:t xml:space="preserve"> ligt een grote verantwoordelijkheid bij jou! </w:t>
      </w:r>
    </w:p>
    <w:p w14:paraId="0F87C935" w14:textId="77777777" w:rsidR="00F3563C" w:rsidRDefault="00F3563C" w:rsidP="00F3563C">
      <w:pPr>
        <w:ind w:left="708"/>
        <w:jc w:val="both"/>
        <w:rPr>
          <w:rFonts w:asciiTheme="majorHAnsi" w:hAnsiTheme="majorHAnsi"/>
          <w:color w:val="0070C0"/>
        </w:rPr>
      </w:pPr>
    </w:p>
    <w:p w14:paraId="673EBBDC" w14:textId="2D143B74" w:rsidR="00F3563C" w:rsidRPr="00197C96" w:rsidRDefault="00F3563C" w:rsidP="00F3563C">
      <w:pPr>
        <w:ind w:left="708"/>
        <w:jc w:val="both"/>
        <w:rPr>
          <w:rFonts w:asciiTheme="majorHAnsi" w:hAnsiTheme="majorHAnsi"/>
          <w:color w:val="002060"/>
        </w:rPr>
      </w:pPr>
      <w:r w:rsidRPr="00197C96">
        <w:rPr>
          <w:rFonts w:asciiTheme="majorHAnsi" w:hAnsiTheme="majorHAnsi"/>
          <w:color w:val="002060"/>
        </w:rPr>
        <w:t>Een juiste leerhouding houdt in dat je deelneemt aan alle lessen en steeds in orde bent met het maken van taken en het leren van toetsen. Je leerkrachten geloven in je capaciteiten en zullen je dan ook alle kansen geven om een goed resultaat neer te zetten. Wanneer echter taken of toetsen zonder geldige reden achterwege blijven of niet wor</w:t>
      </w:r>
      <w:r w:rsidR="00473C97">
        <w:rPr>
          <w:rFonts w:asciiTheme="majorHAnsi" w:hAnsiTheme="majorHAnsi"/>
          <w:color w:val="002060"/>
        </w:rPr>
        <w:t>den afgelegd, krijg</w:t>
      </w:r>
      <w:r w:rsidRPr="00197C96">
        <w:rPr>
          <w:rFonts w:asciiTheme="majorHAnsi" w:hAnsiTheme="majorHAnsi"/>
          <w:color w:val="002060"/>
        </w:rPr>
        <w:t xml:space="preserve"> je </w:t>
      </w:r>
      <w:r w:rsidR="00040BF4">
        <w:rPr>
          <w:rFonts w:asciiTheme="majorHAnsi" w:hAnsiTheme="majorHAnsi"/>
          <w:color w:val="002060"/>
        </w:rPr>
        <w:t>de 1</w:t>
      </w:r>
      <w:r w:rsidR="00040BF4" w:rsidRPr="00040BF4">
        <w:rPr>
          <w:rFonts w:asciiTheme="majorHAnsi" w:hAnsiTheme="majorHAnsi"/>
          <w:color w:val="002060"/>
          <w:vertAlign w:val="superscript"/>
        </w:rPr>
        <w:t>ste</w:t>
      </w:r>
      <w:r w:rsidR="00040BF4">
        <w:rPr>
          <w:rFonts w:asciiTheme="majorHAnsi" w:hAnsiTheme="majorHAnsi"/>
          <w:color w:val="002060"/>
        </w:rPr>
        <w:t xml:space="preserve"> keer de helft van de punten en de 2</w:t>
      </w:r>
      <w:r w:rsidR="00040BF4" w:rsidRPr="00040BF4">
        <w:rPr>
          <w:rFonts w:asciiTheme="majorHAnsi" w:hAnsiTheme="majorHAnsi"/>
          <w:color w:val="002060"/>
          <w:vertAlign w:val="superscript"/>
        </w:rPr>
        <w:t>de</w:t>
      </w:r>
      <w:r w:rsidR="00040BF4">
        <w:rPr>
          <w:rFonts w:asciiTheme="majorHAnsi" w:hAnsiTheme="majorHAnsi"/>
          <w:color w:val="002060"/>
        </w:rPr>
        <w:t xml:space="preserve"> keer een nul</w:t>
      </w:r>
      <w:r w:rsidRPr="00197C96">
        <w:rPr>
          <w:rFonts w:asciiTheme="majorHAnsi" w:hAnsiTheme="majorHAnsi"/>
          <w:color w:val="002060"/>
        </w:rPr>
        <w:t xml:space="preserve"> voor dat leerstofonderdeel. Je hebt immers niet kunnen aantonen dat je de leerstof onder de knie hebt. Je leerkrachten maken hierover concrete afspraken bij het begin van het schooljaar.</w:t>
      </w:r>
      <w:r w:rsidR="00197C96">
        <w:rPr>
          <w:rFonts w:asciiTheme="majorHAnsi" w:hAnsiTheme="majorHAnsi"/>
          <w:color w:val="002060"/>
        </w:rPr>
        <w:t xml:space="preserve"> We houden uiteraard rekening met stages en wedstrijden.</w:t>
      </w:r>
      <w:r w:rsidR="00887841">
        <w:rPr>
          <w:rFonts w:asciiTheme="majorHAnsi" w:hAnsiTheme="majorHAnsi"/>
          <w:color w:val="002060"/>
        </w:rPr>
        <w:t xml:space="preserve"> </w:t>
      </w:r>
    </w:p>
    <w:p w14:paraId="6CB9DD4E" w14:textId="77777777" w:rsidR="00F3563C" w:rsidRDefault="00F3563C" w:rsidP="00F3563C">
      <w:pPr>
        <w:jc w:val="both"/>
        <w:rPr>
          <w:rFonts w:asciiTheme="majorHAnsi" w:eastAsiaTheme="minorHAnsi" w:hAnsiTheme="majorHAnsi" w:cstheme="minorBidi"/>
          <w:color w:val="002060"/>
        </w:rPr>
      </w:pPr>
    </w:p>
    <w:p w14:paraId="316BF93D" w14:textId="77777777" w:rsidR="00F3563C" w:rsidRDefault="00F3563C" w:rsidP="00F3563C">
      <w:pPr>
        <w:ind w:left="720"/>
        <w:jc w:val="both"/>
        <w:rPr>
          <w:rFonts w:asciiTheme="majorHAnsi" w:eastAsiaTheme="minorHAnsi" w:hAnsiTheme="majorHAnsi" w:cstheme="minorBidi"/>
          <w:b/>
          <w:color w:val="002060"/>
        </w:rPr>
      </w:pPr>
      <w:r w:rsidRPr="00F35FD1">
        <w:rPr>
          <w:rFonts w:asciiTheme="majorHAnsi" w:eastAsiaTheme="minorHAnsi" w:hAnsiTheme="majorHAnsi" w:cstheme="minorBidi"/>
          <w:b/>
          <w:color w:val="002060"/>
        </w:rPr>
        <w:t>Checklist goede leerhouding</w:t>
      </w:r>
    </w:p>
    <w:p w14:paraId="16457566" w14:textId="77777777" w:rsidR="00F3563C" w:rsidRPr="001E08EE" w:rsidRDefault="00F3563C" w:rsidP="00F3563C">
      <w:pPr>
        <w:ind w:left="720"/>
        <w:jc w:val="both"/>
        <w:rPr>
          <w:rFonts w:asciiTheme="majorHAnsi" w:eastAsiaTheme="minorHAnsi" w:hAnsiTheme="majorHAnsi" w:cstheme="minorBidi"/>
          <w:b/>
          <w:color w:val="002060"/>
        </w:rPr>
      </w:pPr>
    </w:p>
    <w:p w14:paraId="01B5948A" w14:textId="5D3796EC"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hebt stee</w:t>
      </w:r>
      <w:r w:rsidR="00473C97">
        <w:rPr>
          <w:rFonts w:asciiTheme="majorHAnsi" w:hAnsiTheme="majorHAnsi"/>
          <w:color w:val="002060"/>
          <w:sz w:val="24"/>
          <w:szCs w:val="24"/>
        </w:rPr>
        <w:t xml:space="preserve">ds het juiste lesmateriaal bij </w:t>
      </w:r>
      <w:r w:rsidR="007620B9">
        <w:rPr>
          <w:rFonts w:asciiTheme="majorHAnsi" w:hAnsiTheme="majorHAnsi"/>
          <w:color w:val="002060"/>
          <w:sz w:val="24"/>
          <w:szCs w:val="24"/>
        </w:rPr>
        <w:t xml:space="preserve">je </w:t>
      </w:r>
      <w:r w:rsidR="00473C97">
        <w:rPr>
          <w:rFonts w:asciiTheme="majorHAnsi" w:hAnsiTheme="majorHAnsi"/>
          <w:color w:val="002060"/>
          <w:sz w:val="24"/>
          <w:szCs w:val="24"/>
        </w:rPr>
        <w:t>ook bij afwezigheid van de leerkracht.</w:t>
      </w:r>
    </w:p>
    <w:p w14:paraId="2E101460"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 xml:space="preserve">Je bent in orde met taken en toetsen. </w:t>
      </w:r>
    </w:p>
    <w:p w14:paraId="39EA8117" w14:textId="77777777" w:rsidR="00F3563C" w:rsidRPr="00197C96" w:rsidRDefault="00F3563C" w:rsidP="00F3563C">
      <w:pPr>
        <w:pStyle w:val="Lijstalinea"/>
        <w:numPr>
          <w:ilvl w:val="0"/>
          <w:numId w:val="13"/>
        </w:numPr>
        <w:ind w:left="1440"/>
        <w:jc w:val="both"/>
        <w:rPr>
          <w:rFonts w:asciiTheme="majorHAnsi" w:hAnsiTheme="majorHAnsi"/>
          <w:color w:val="002060"/>
          <w:sz w:val="24"/>
          <w:szCs w:val="24"/>
        </w:rPr>
      </w:pPr>
      <w:r w:rsidRPr="00197C96">
        <w:rPr>
          <w:rFonts w:asciiTheme="majorHAnsi" w:hAnsiTheme="majorHAnsi"/>
          <w:color w:val="002060"/>
          <w:sz w:val="24"/>
          <w:szCs w:val="24"/>
        </w:rPr>
        <w:t>Je plant en werkt georganiseerd.</w:t>
      </w:r>
    </w:p>
    <w:p w14:paraId="74673481"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herhaalt dagelijks je lessen.</w:t>
      </w:r>
    </w:p>
    <w:p w14:paraId="3656414F"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geeft t</w:t>
      </w:r>
      <w:r w:rsidR="00197C96">
        <w:rPr>
          <w:rFonts w:asciiTheme="majorHAnsi" w:hAnsiTheme="majorHAnsi"/>
          <w:color w:val="002060"/>
          <w:sz w:val="24"/>
          <w:szCs w:val="24"/>
        </w:rPr>
        <w:t>ijdig aan waar er hulp nodig is en je plant indien nodig bijlessen.</w:t>
      </w:r>
    </w:p>
    <w:p w14:paraId="261444B3"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bent aandachtig en neemt op een positieve manier deel aan de les.</w:t>
      </w:r>
    </w:p>
    <w:p w14:paraId="729C4810"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maakt notities volgens de afspraken en je houdt je cursussen in orde.</w:t>
      </w:r>
    </w:p>
    <w:p w14:paraId="70858120"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streeft naar een maximale deelname aan de lessen.</w:t>
      </w:r>
    </w:p>
    <w:p w14:paraId="4CB79772" w14:textId="77777777" w:rsidR="00F3563C" w:rsidRPr="00A418FA" w:rsidRDefault="00F3563C" w:rsidP="00F3563C">
      <w:pPr>
        <w:pStyle w:val="Lijstalinea"/>
        <w:numPr>
          <w:ilvl w:val="0"/>
          <w:numId w:val="13"/>
        </w:numPr>
        <w:ind w:left="1440"/>
        <w:jc w:val="both"/>
        <w:rPr>
          <w:rFonts w:asciiTheme="majorHAnsi" w:hAnsiTheme="majorHAnsi"/>
          <w:color w:val="002060"/>
          <w:sz w:val="24"/>
          <w:szCs w:val="24"/>
        </w:rPr>
      </w:pPr>
      <w:r w:rsidRPr="00A418FA">
        <w:rPr>
          <w:rFonts w:asciiTheme="majorHAnsi" w:hAnsiTheme="majorHAnsi"/>
          <w:color w:val="002060"/>
          <w:sz w:val="24"/>
          <w:szCs w:val="24"/>
        </w:rPr>
        <w:t>Je komt op tijd.</w:t>
      </w:r>
    </w:p>
    <w:p w14:paraId="3A39BCC4" w14:textId="77777777" w:rsidR="00F3563C" w:rsidRPr="00A418FA" w:rsidRDefault="00197C96" w:rsidP="00F3563C">
      <w:pPr>
        <w:pStyle w:val="Lijstalinea"/>
        <w:numPr>
          <w:ilvl w:val="0"/>
          <w:numId w:val="13"/>
        </w:numPr>
        <w:ind w:left="1440"/>
        <w:jc w:val="both"/>
        <w:rPr>
          <w:rFonts w:asciiTheme="majorHAnsi" w:hAnsiTheme="majorHAnsi"/>
          <w:color w:val="002060"/>
          <w:sz w:val="24"/>
          <w:szCs w:val="24"/>
        </w:rPr>
      </w:pPr>
      <w:r>
        <w:rPr>
          <w:rFonts w:asciiTheme="majorHAnsi" w:hAnsiTheme="majorHAnsi"/>
          <w:color w:val="002060"/>
          <w:sz w:val="24"/>
          <w:szCs w:val="24"/>
        </w:rPr>
        <w:t>J</w:t>
      </w:r>
      <w:r w:rsidR="00F3563C" w:rsidRPr="00A418FA">
        <w:rPr>
          <w:rFonts w:asciiTheme="majorHAnsi" w:hAnsiTheme="majorHAnsi"/>
          <w:color w:val="002060"/>
          <w:sz w:val="24"/>
          <w:szCs w:val="24"/>
        </w:rPr>
        <w:t>e gedrag is onberispelijk en afgestemd op de les.</w:t>
      </w:r>
    </w:p>
    <w:p w14:paraId="540B8890" w14:textId="279E7D77" w:rsidR="00F3563C" w:rsidRDefault="007620B9" w:rsidP="00F3563C">
      <w:pPr>
        <w:pStyle w:val="Lijstalinea"/>
        <w:numPr>
          <w:ilvl w:val="0"/>
          <w:numId w:val="13"/>
        </w:numPr>
        <w:ind w:left="1440"/>
        <w:jc w:val="both"/>
        <w:rPr>
          <w:rFonts w:asciiTheme="majorHAnsi" w:hAnsiTheme="majorHAnsi"/>
          <w:color w:val="002060"/>
          <w:sz w:val="24"/>
          <w:szCs w:val="24"/>
        </w:rPr>
      </w:pPr>
      <w:r>
        <w:rPr>
          <w:rFonts w:asciiTheme="majorHAnsi" w:hAnsiTheme="majorHAnsi"/>
          <w:color w:val="002060"/>
          <w:sz w:val="24"/>
          <w:szCs w:val="24"/>
        </w:rPr>
        <w:t>Je gebruikt het S</w:t>
      </w:r>
      <w:r w:rsidR="00F3563C" w:rsidRPr="00A418FA">
        <w:rPr>
          <w:rFonts w:asciiTheme="majorHAnsi" w:hAnsiTheme="majorHAnsi"/>
          <w:color w:val="002060"/>
          <w:sz w:val="24"/>
          <w:szCs w:val="24"/>
        </w:rPr>
        <w:t>martschoolplatform om correct te communice</w:t>
      </w:r>
      <w:r w:rsidR="00F3563C">
        <w:rPr>
          <w:rFonts w:asciiTheme="majorHAnsi" w:hAnsiTheme="majorHAnsi"/>
          <w:color w:val="002060"/>
          <w:sz w:val="24"/>
          <w:szCs w:val="24"/>
        </w:rPr>
        <w:t>ren en je leerproces te plannen.</w:t>
      </w:r>
    </w:p>
    <w:p w14:paraId="5982E297" w14:textId="6AF22DAE" w:rsidR="00F3563C" w:rsidRDefault="00F3563C" w:rsidP="00F3563C">
      <w:pPr>
        <w:pStyle w:val="Lijstalinea"/>
        <w:numPr>
          <w:ilvl w:val="0"/>
          <w:numId w:val="13"/>
        </w:numPr>
        <w:ind w:left="1440"/>
        <w:jc w:val="both"/>
        <w:rPr>
          <w:rFonts w:asciiTheme="majorHAnsi" w:hAnsiTheme="majorHAnsi"/>
          <w:color w:val="002060"/>
          <w:sz w:val="24"/>
          <w:szCs w:val="24"/>
        </w:rPr>
      </w:pPr>
      <w:r>
        <w:rPr>
          <w:rFonts w:asciiTheme="majorHAnsi" w:hAnsiTheme="majorHAnsi"/>
          <w:color w:val="002060"/>
          <w:sz w:val="24"/>
          <w:szCs w:val="24"/>
        </w:rPr>
        <w:t>Je helpt mee om het klaslokaal op orde te houden.</w:t>
      </w:r>
    </w:p>
    <w:p w14:paraId="67CF4C0B" w14:textId="0FB02CC3" w:rsidR="002D55D7" w:rsidRDefault="002D55D7" w:rsidP="00F3563C">
      <w:pPr>
        <w:pStyle w:val="Lijstalinea"/>
        <w:numPr>
          <w:ilvl w:val="0"/>
          <w:numId w:val="13"/>
        </w:numPr>
        <w:ind w:left="1440"/>
        <w:jc w:val="both"/>
        <w:rPr>
          <w:rFonts w:asciiTheme="majorHAnsi" w:hAnsiTheme="majorHAnsi"/>
          <w:color w:val="002060"/>
          <w:sz w:val="24"/>
          <w:szCs w:val="24"/>
        </w:rPr>
      </w:pPr>
      <w:r>
        <w:rPr>
          <w:rFonts w:asciiTheme="majorHAnsi" w:hAnsiTheme="majorHAnsi"/>
          <w:color w:val="002060"/>
          <w:sz w:val="24"/>
          <w:szCs w:val="24"/>
        </w:rPr>
        <w:t>Je houdt tijdens stages /wedstrijden regelmatig contact met je leerkrachten via het berichtensysteem in Smartschool.</w:t>
      </w:r>
    </w:p>
    <w:p w14:paraId="0D3B9260" w14:textId="77777777" w:rsidR="00F3563C" w:rsidRDefault="00F3563C" w:rsidP="00F3563C">
      <w:pPr>
        <w:pStyle w:val="Lijstalinea"/>
        <w:ind w:left="1440"/>
        <w:jc w:val="both"/>
        <w:rPr>
          <w:rFonts w:asciiTheme="majorHAnsi" w:hAnsiTheme="majorHAnsi"/>
          <w:color w:val="002060"/>
          <w:sz w:val="24"/>
          <w:szCs w:val="24"/>
        </w:rPr>
      </w:pPr>
    </w:p>
    <w:p w14:paraId="416B2658" w14:textId="77777777" w:rsidR="00F3563C" w:rsidRDefault="00F3563C" w:rsidP="00F3563C">
      <w:pPr>
        <w:pStyle w:val="Lijstalinea"/>
        <w:ind w:left="1440"/>
        <w:jc w:val="both"/>
        <w:rPr>
          <w:rFonts w:asciiTheme="majorHAnsi" w:hAnsiTheme="majorHAnsi"/>
          <w:color w:val="002060"/>
          <w:sz w:val="24"/>
          <w:szCs w:val="24"/>
        </w:rPr>
      </w:pPr>
    </w:p>
    <w:p w14:paraId="46AAE405" w14:textId="443CEF2E" w:rsidR="00F3563C" w:rsidRDefault="00F3563C" w:rsidP="00F3563C">
      <w:pPr>
        <w:pStyle w:val="Lijstalinea"/>
        <w:ind w:left="1440"/>
        <w:jc w:val="both"/>
        <w:rPr>
          <w:rFonts w:asciiTheme="majorHAnsi" w:hAnsiTheme="majorHAnsi"/>
          <w:color w:val="002060"/>
          <w:sz w:val="24"/>
          <w:szCs w:val="24"/>
        </w:rPr>
      </w:pPr>
    </w:p>
    <w:p w14:paraId="70B08A47" w14:textId="0F075642" w:rsidR="002D55D7" w:rsidRDefault="002D55D7" w:rsidP="00F3563C">
      <w:pPr>
        <w:pStyle w:val="Lijstalinea"/>
        <w:ind w:left="1440"/>
        <w:jc w:val="both"/>
        <w:rPr>
          <w:rFonts w:asciiTheme="majorHAnsi" w:hAnsiTheme="majorHAnsi"/>
          <w:color w:val="002060"/>
          <w:sz w:val="24"/>
          <w:szCs w:val="24"/>
        </w:rPr>
      </w:pPr>
    </w:p>
    <w:p w14:paraId="2784EBC8" w14:textId="5E0232E7" w:rsidR="002D55D7" w:rsidRDefault="002D55D7" w:rsidP="00F3563C">
      <w:pPr>
        <w:pStyle w:val="Lijstalinea"/>
        <w:ind w:left="1440"/>
        <w:jc w:val="both"/>
        <w:rPr>
          <w:rFonts w:asciiTheme="majorHAnsi" w:hAnsiTheme="majorHAnsi"/>
          <w:color w:val="002060"/>
          <w:sz w:val="24"/>
          <w:szCs w:val="24"/>
        </w:rPr>
      </w:pPr>
    </w:p>
    <w:p w14:paraId="1567B28B" w14:textId="79A6D47A" w:rsidR="002D55D7" w:rsidRDefault="002D55D7" w:rsidP="00F3563C">
      <w:pPr>
        <w:pStyle w:val="Lijstalinea"/>
        <w:ind w:left="1440"/>
        <w:jc w:val="both"/>
        <w:rPr>
          <w:rFonts w:asciiTheme="majorHAnsi" w:hAnsiTheme="majorHAnsi"/>
          <w:color w:val="002060"/>
          <w:sz w:val="24"/>
          <w:szCs w:val="24"/>
        </w:rPr>
      </w:pPr>
    </w:p>
    <w:p w14:paraId="10324256" w14:textId="14B76868" w:rsidR="0056289A" w:rsidRDefault="0056289A" w:rsidP="00F3563C">
      <w:pPr>
        <w:pStyle w:val="Lijstalinea"/>
        <w:ind w:left="1440"/>
        <w:jc w:val="both"/>
        <w:rPr>
          <w:rFonts w:asciiTheme="majorHAnsi" w:hAnsiTheme="majorHAnsi"/>
          <w:color w:val="002060"/>
          <w:sz w:val="24"/>
          <w:szCs w:val="24"/>
        </w:rPr>
      </w:pPr>
    </w:p>
    <w:p w14:paraId="6E66B4A7" w14:textId="491F6F89" w:rsidR="002D55D7" w:rsidRPr="00B83169" w:rsidRDefault="002D55D7" w:rsidP="00B83169">
      <w:pPr>
        <w:jc w:val="both"/>
        <w:rPr>
          <w:rFonts w:asciiTheme="majorHAnsi" w:hAnsiTheme="majorHAnsi"/>
          <w:color w:val="002060"/>
        </w:rPr>
      </w:pPr>
    </w:p>
    <w:p w14:paraId="24FA7CCB" w14:textId="77777777" w:rsidR="00F3563C" w:rsidRPr="00F35FD1" w:rsidRDefault="00F3563C" w:rsidP="00F3563C">
      <w:pPr>
        <w:jc w:val="both"/>
        <w:rPr>
          <w:rFonts w:asciiTheme="majorHAnsi" w:hAnsiTheme="majorHAnsi"/>
          <w:color w:val="002060"/>
        </w:rPr>
      </w:pPr>
    </w:p>
    <w:p w14:paraId="38923D94" w14:textId="77777777" w:rsidR="00F3563C" w:rsidRPr="00210D7E" w:rsidRDefault="00F3563C" w:rsidP="00F3563C">
      <w:pPr>
        <w:ind w:firstLine="708"/>
        <w:jc w:val="both"/>
        <w:rPr>
          <w:rFonts w:asciiTheme="majorHAnsi" w:hAnsiTheme="majorHAnsi"/>
          <w:color w:val="002060"/>
        </w:rPr>
      </w:pPr>
      <w:r w:rsidRPr="00DE02F9">
        <w:rPr>
          <w:noProof/>
          <w:lang w:val="nl-BE" w:eastAsia="nl-BE"/>
        </w:rPr>
        <w:drawing>
          <wp:anchor distT="0" distB="0" distL="114300" distR="114300" simplePos="0" relativeHeight="251665408" behindDoc="0" locked="0" layoutInCell="1" allowOverlap="1" wp14:anchorId="669B4E40" wp14:editId="15CF07C4">
            <wp:simplePos x="0" y="0"/>
            <wp:positionH relativeFrom="column">
              <wp:posOffset>-179651</wp:posOffset>
            </wp:positionH>
            <wp:positionV relativeFrom="paragraph">
              <wp:posOffset>-151130</wp:posOffset>
            </wp:positionV>
            <wp:extent cx="533400" cy="533400"/>
            <wp:effectExtent l="0" t="0" r="0" b="0"/>
            <wp:wrapNone/>
            <wp:docPr id="60" name="Afbeelding 60" descr="https://www.zwolle.nl/sites/default/files/styles/origineel/public/icon-blauw-okay-204_0.png?itok=K-pn8w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wolle.nl/sites/default/files/styles/origineel/public/icon-blauw-okay-204_0.png?itok=K-pn8wo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0D7E">
        <w:rPr>
          <w:rFonts w:asciiTheme="majorHAnsi" w:hAnsiTheme="majorHAnsi"/>
          <w:b/>
          <w:sz w:val="36"/>
          <w:szCs w:val="36"/>
        </w:rPr>
        <w:t xml:space="preserve">3.7 </w:t>
      </w:r>
      <w:r>
        <w:rPr>
          <w:rFonts w:asciiTheme="majorHAnsi" w:hAnsiTheme="majorHAnsi"/>
          <w:b/>
          <w:sz w:val="36"/>
          <w:szCs w:val="36"/>
        </w:rPr>
        <w:t>G</w:t>
      </w:r>
      <w:r w:rsidRPr="00210D7E">
        <w:rPr>
          <w:rFonts w:asciiTheme="majorHAnsi" w:hAnsiTheme="majorHAnsi"/>
          <w:b/>
          <w:sz w:val="36"/>
          <w:szCs w:val="36"/>
        </w:rPr>
        <w:t>edragscode in en rond de school</w:t>
      </w:r>
    </w:p>
    <w:p w14:paraId="5D513BB1" w14:textId="77777777" w:rsidR="00F3563C" w:rsidRDefault="00F3563C" w:rsidP="00F3563C">
      <w:pPr>
        <w:pStyle w:val="Geenafstand"/>
        <w:ind w:firstLine="720"/>
        <w:rPr>
          <w:rFonts w:asciiTheme="majorHAnsi" w:hAnsiTheme="majorHAnsi"/>
          <w:sz w:val="36"/>
          <w:szCs w:val="36"/>
        </w:rPr>
      </w:pPr>
    </w:p>
    <w:p w14:paraId="106BE8D8" w14:textId="77777777" w:rsidR="00F3563C" w:rsidRDefault="00F3563C" w:rsidP="00F3563C">
      <w:pPr>
        <w:ind w:left="708"/>
        <w:jc w:val="both"/>
        <w:rPr>
          <w:rFonts w:asciiTheme="majorHAnsi" w:eastAsiaTheme="minorHAnsi" w:hAnsiTheme="majorHAnsi" w:cstheme="minorBidi"/>
          <w:color w:val="002060"/>
        </w:rPr>
      </w:pPr>
      <w:r w:rsidRPr="00D42696">
        <w:rPr>
          <w:rFonts w:asciiTheme="majorHAnsi" w:eastAsiaTheme="minorHAnsi" w:hAnsiTheme="majorHAnsi" w:cstheme="minorBidi"/>
          <w:color w:val="002060"/>
        </w:rPr>
        <w:t>In de school</w:t>
      </w:r>
      <w:r>
        <w:rPr>
          <w:rFonts w:asciiTheme="majorHAnsi" w:eastAsiaTheme="minorHAnsi" w:hAnsiTheme="majorHAnsi" w:cstheme="minorBidi"/>
          <w:color w:val="002060"/>
        </w:rPr>
        <w:t>, de school</w:t>
      </w:r>
      <w:r w:rsidRPr="00D42696">
        <w:rPr>
          <w:rFonts w:asciiTheme="majorHAnsi" w:eastAsiaTheme="minorHAnsi" w:hAnsiTheme="majorHAnsi" w:cstheme="minorBidi"/>
          <w:color w:val="002060"/>
        </w:rPr>
        <w:t xml:space="preserve">omgeving en tijdens verplaatsingen sta je onder toezicht van de school. </w:t>
      </w:r>
    </w:p>
    <w:p w14:paraId="16D05D65" w14:textId="77777777" w:rsidR="00F3563C" w:rsidRDefault="00F3563C" w:rsidP="00F3563C">
      <w:pPr>
        <w:ind w:left="708"/>
        <w:jc w:val="both"/>
        <w:rPr>
          <w:rFonts w:asciiTheme="majorHAnsi" w:eastAsiaTheme="minorHAnsi" w:hAnsiTheme="majorHAnsi" w:cstheme="minorBidi"/>
          <w:color w:val="002060"/>
        </w:rPr>
      </w:pPr>
    </w:p>
    <w:p w14:paraId="529BA4A3" w14:textId="77777777" w:rsidR="00F3563C" w:rsidRPr="00794C43" w:rsidRDefault="00F3563C" w:rsidP="00F3563C">
      <w:pPr>
        <w:pStyle w:val="Lijstalinea"/>
        <w:numPr>
          <w:ilvl w:val="0"/>
          <w:numId w:val="32"/>
        </w:numPr>
        <w:jc w:val="both"/>
        <w:rPr>
          <w:rFonts w:asciiTheme="majorHAnsi" w:eastAsia="Arial" w:hAnsiTheme="majorHAnsi" w:cs="Arial"/>
          <w:color w:val="002060"/>
          <w:sz w:val="24"/>
          <w:szCs w:val="24"/>
        </w:rPr>
      </w:pPr>
      <w:r>
        <w:rPr>
          <w:rFonts w:asciiTheme="majorHAnsi" w:hAnsiTheme="majorHAnsi" w:cs="Arial"/>
          <w:color w:val="002060"/>
          <w:sz w:val="24"/>
          <w:szCs w:val="24"/>
          <w:shd w:val="clear" w:color="auto" w:fill="FFFFFF"/>
        </w:rPr>
        <w:t>Je neemt de kortste weg naar school.</w:t>
      </w:r>
    </w:p>
    <w:p w14:paraId="3807DCDA" w14:textId="64A7C615" w:rsidR="00F3563C" w:rsidRPr="008E0E8B" w:rsidRDefault="007620B9" w:rsidP="00F3563C">
      <w:pPr>
        <w:pStyle w:val="Lijstalinea"/>
        <w:numPr>
          <w:ilvl w:val="0"/>
          <w:numId w:val="32"/>
        </w:numPr>
        <w:jc w:val="both"/>
        <w:rPr>
          <w:rFonts w:asciiTheme="majorHAnsi" w:eastAsia="Arial" w:hAnsiTheme="majorHAnsi" w:cs="Arial"/>
          <w:color w:val="002060"/>
          <w:sz w:val="24"/>
          <w:szCs w:val="24"/>
        </w:rPr>
      </w:pPr>
      <w:r>
        <w:rPr>
          <w:rFonts w:asciiTheme="majorHAnsi" w:hAnsiTheme="majorHAnsi" w:cs="Arial"/>
          <w:color w:val="002060"/>
          <w:sz w:val="24"/>
          <w:szCs w:val="24"/>
          <w:shd w:val="clear" w:color="auto" w:fill="FFFFFF"/>
        </w:rPr>
        <w:t>Z</w:t>
      </w:r>
      <w:r w:rsidR="00F3563C" w:rsidRPr="008E0E8B">
        <w:rPr>
          <w:rFonts w:asciiTheme="majorHAnsi" w:hAnsiTheme="majorHAnsi" w:cs="Arial"/>
          <w:color w:val="002060"/>
          <w:sz w:val="24"/>
          <w:szCs w:val="24"/>
          <w:shd w:val="clear" w:color="auto" w:fill="FFFFFF"/>
        </w:rPr>
        <w:t xml:space="preserve">odra je bij de school aankomt, ga je naar binnen. </w:t>
      </w:r>
    </w:p>
    <w:p w14:paraId="20B076A8" w14:textId="77777777" w:rsidR="00F3563C" w:rsidRPr="00794C43" w:rsidRDefault="00F3563C" w:rsidP="00F3563C">
      <w:pPr>
        <w:pStyle w:val="Lijstalinea"/>
        <w:numPr>
          <w:ilvl w:val="0"/>
          <w:numId w:val="32"/>
        </w:numPr>
        <w:jc w:val="both"/>
        <w:rPr>
          <w:rFonts w:asciiTheme="majorHAnsi" w:eastAsia="Arial" w:hAnsiTheme="majorHAnsi" w:cs="Arial"/>
          <w:color w:val="002060"/>
          <w:sz w:val="24"/>
          <w:szCs w:val="24"/>
        </w:rPr>
      </w:pPr>
      <w:r w:rsidRPr="008E0E8B">
        <w:rPr>
          <w:rFonts w:asciiTheme="majorHAnsi" w:hAnsiTheme="majorHAnsi" w:cs="Arial"/>
          <w:color w:val="002060"/>
          <w:sz w:val="24"/>
          <w:szCs w:val="24"/>
          <w:shd w:val="clear" w:color="auto" w:fill="FFFFFF"/>
        </w:rPr>
        <w:t xml:space="preserve">Zodra je in de school bent, ga je niet meer naar buiten. </w:t>
      </w:r>
    </w:p>
    <w:p w14:paraId="19AFED36" w14:textId="48972DF9" w:rsidR="00381DDA" w:rsidRPr="00B83169" w:rsidRDefault="00197C96" w:rsidP="00381DDA">
      <w:pPr>
        <w:pStyle w:val="Lijstalinea"/>
        <w:numPr>
          <w:ilvl w:val="0"/>
          <w:numId w:val="32"/>
        </w:numPr>
        <w:jc w:val="both"/>
        <w:rPr>
          <w:rFonts w:asciiTheme="majorHAnsi" w:eastAsia="Arial" w:hAnsiTheme="majorHAnsi" w:cs="Arial"/>
          <w:color w:val="002060"/>
          <w:sz w:val="24"/>
          <w:szCs w:val="24"/>
        </w:rPr>
      </w:pPr>
      <w:r w:rsidRPr="00B83169">
        <w:rPr>
          <w:rFonts w:asciiTheme="majorHAnsi" w:hAnsiTheme="majorHAnsi" w:cs="Arial"/>
          <w:color w:val="002060"/>
          <w:sz w:val="24"/>
          <w:szCs w:val="24"/>
          <w:shd w:val="clear" w:color="auto" w:fill="FFFFFF"/>
        </w:rPr>
        <w:t xml:space="preserve">Bij het </w:t>
      </w:r>
      <w:r w:rsidR="00381DDA" w:rsidRPr="00B83169">
        <w:rPr>
          <w:rFonts w:asciiTheme="majorHAnsi" w:hAnsiTheme="majorHAnsi" w:cs="Arial"/>
          <w:color w:val="002060"/>
          <w:sz w:val="24"/>
          <w:szCs w:val="24"/>
          <w:shd w:val="clear" w:color="auto" w:fill="FFFFFF"/>
        </w:rPr>
        <w:t xml:space="preserve">eerste </w:t>
      </w:r>
      <w:r w:rsidRPr="00B83169">
        <w:rPr>
          <w:rFonts w:asciiTheme="majorHAnsi" w:hAnsiTheme="majorHAnsi" w:cs="Arial"/>
          <w:color w:val="002060"/>
          <w:sz w:val="24"/>
          <w:szCs w:val="24"/>
          <w:shd w:val="clear" w:color="auto" w:fill="FFFFFF"/>
        </w:rPr>
        <w:t>belsignaal ga je naar de juiste klas</w:t>
      </w:r>
      <w:r w:rsidR="00381DDA" w:rsidRPr="00B83169">
        <w:rPr>
          <w:rFonts w:asciiTheme="majorHAnsi" w:hAnsiTheme="majorHAnsi" w:cs="Arial"/>
          <w:color w:val="002060"/>
          <w:sz w:val="24"/>
          <w:szCs w:val="24"/>
          <w:shd w:val="clear" w:color="auto" w:fill="FFFFFF"/>
        </w:rPr>
        <w:t xml:space="preserve"> met je studiemateriaal</w:t>
      </w:r>
      <w:r w:rsidRPr="00B83169">
        <w:rPr>
          <w:rFonts w:asciiTheme="majorHAnsi" w:hAnsiTheme="majorHAnsi" w:cs="Arial"/>
          <w:color w:val="002060"/>
          <w:sz w:val="24"/>
          <w:szCs w:val="24"/>
          <w:shd w:val="clear" w:color="auto" w:fill="FFFFFF"/>
        </w:rPr>
        <w:t>.</w:t>
      </w:r>
    </w:p>
    <w:p w14:paraId="1528F7BE" w14:textId="77777777" w:rsidR="00F3563C" w:rsidRPr="00B83169" w:rsidRDefault="00F3563C" w:rsidP="00F3563C">
      <w:pPr>
        <w:pStyle w:val="Lijstalinea"/>
        <w:numPr>
          <w:ilvl w:val="0"/>
          <w:numId w:val="32"/>
        </w:numPr>
        <w:jc w:val="both"/>
        <w:rPr>
          <w:rFonts w:asciiTheme="majorHAnsi" w:eastAsia="Arial" w:hAnsiTheme="majorHAnsi" w:cs="Arial"/>
          <w:color w:val="002060"/>
          <w:sz w:val="24"/>
          <w:szCs w:val="24"/>
        </w:rPr>
      </w:pPr>
      <w:r w:rsidRPr="00B83169">
        <w:rPr>
          <w:rFonts w:asciiTheme="majorHAnsi" w:hAnsiTheme="majorHAnsi" w:cs="Arial"/>
          <w:color w:val="002060"/>
          <w:sz w:val="24"/>
          <w:szCs w:val="24"/>
          <w:shd w:val="clear" w:color="auto" w:fill="FFFFFF"/>
        </w:rPr>
        <w:t xml:space="preserve">Je vormt geen groepjes in de nabijheid van de school. </w:t>
      </w:r>
    </w:p>
    <w:p w14:paraId="5FB4F7FB" w14:textId="77777777" w:rsidR="00F3563C" w:rsidRPr="00B83169" w:rsidRDefault="00F3563C" w:rsidP="00F3563C">
      <w:pPr>
        <w:pStyle w:val="Lijstalinea"/>
        <w:numPr>
          <w:ilvl w:val="0"/>
          <w:numId w:val="32"/>
        </w:numPr>
        <w:jc w:val="both"/>
        <w:rPr>
          <w:rFonts w:asciiTheme="majorHAnsi" w:eastAsia="Arial" w:hAnsiTheme="majorHAnsi" w:cs="Arial"/>
          <w:color w:val="002060"/>
          <w:sz w:val="24"/>
          <w:szCs w:val="24"/>
        </w:rPr>
      </w:pPr>
      <w:r w:rsidRPr="00B83169">
        <w:rPr>
          <w:rFonts w:asciiTheme="majorHAnsi" w:hAnsiTheme="majorHAnsi" w:cs="Arial"/>
          <w:color w:val="002060"/>
          <w:sz w:val="24"/>
          <w:szCs w:val="24"/>
          <w:shd w:val="clear" w:color="auto" w:fill="FFFFFF"/>
        </w:rPr>
        <w:t xml:space="preserve">Na schooltijd ga je zo snel mogelijk en langs de kortste weg naar huis. </w:t>
      </w:r>
    </w:p>
    <w:p w14:paraId="3C9A4EB8" w14:textId="330B7A26" w:rsidR="00F3563C" w:rsidRDefault="00F3563C" w:rsidP="00F3563C">
      <w:pPr>
        <w:pStyle w:val="Lijstalinea"/>
        <w:numPr>
          <w:ilvl w:val="0"/>
          <w:numId w:val="32"/>
        </w:numPr>
        <w:jc w:val="both"/>
        <w:rPr>
          <w:rFonts w:asciiTheme="majorHAnsi" w:eastAsia="Arial" w:hAnsiTheme="majorHAnsi" w:cs="Arial"/>
          <w:color w:val="002060"/>
          <w:sz w:val="24"/>
          <w:szCs w:val="24"/>
        </w:rPr>
      </w:pPr>
      <w:r w:rsidRPr="00B83169">
        <w:rPr>
          <w:rFonts w:asciiTheme="majorHAnsi" w:eastAsia="Arial" w:hAnsiTheme="majorHAnsi" w:cs="Arial"/>
          <w:color w:val="002060"/>
          <w:sz w:val="24"/>
          <w:szCs w:val="24"/>
        </w:rPr>
        <w:t>Gedraag je correct als je handelsz</w:t>
      </w:r>
      <w:r w:rsidR="00381DDA" w:rsidRPr="00B83169">
        <w:rPr>
          <w:rFonts w:asciiTheme="majorHAnsi" w:eastAsia="Arial" w:hAnsiTheme="majorHAnsi" w:cs="Arial"/>
          <w:color w:val="002060"/>
          <w:sz w:val="24"/>
          <w:szCs w:val="24"/>
        </w:rPr>
        <w:t xml:space="preserve">aken in de buurt bezoekt, </w:t>
      </w:r>
      <w:r w:rsidRPr="00B83169">
        <w:rPr>
          <w:rFonts w:asciiTheme="majorHAnsi" w:eastAsia="Arial" w:hAnsiTheme="majorHAnsi" w:cs="Arial"/>
          <w:color w:val="002060"/>
          <w:sz w:val="24"/>
          <w:szCs w:val="24"/>
        </w:rPr>
        <w:t>op het openbaar vervoer</w:t>
      </w:r>
      <w:r w:rsidR="00381DDA" w:rsidRPr="00B83169">
        <w:rPr>
          <w:rFonts w:asciiTheme="majorHAnsi" w:eastAsia="Arial" w:hAnsiTheme="majorHAnsi" w:cs="Arial"/>
          <w:color w:val="002060"/>
          <w:sz w:val="24"/>
          <w:szCs w:val="24"/>
        </w:rPr>
        <w:t xml:space="preserve"> en in het verkeer</w:t>
      </w:r>
      <w:r w:rsidRPr="00B83169">
        <w:rPr>
          <w:rFonts w:asciiTheme="majorHAnsi" w:eastAsia="Arial" w:hAnsiTheme="majorHAnsi" w:cs="Arial"/>
          <w:color w:val="002060"/>
          <w:sz w:val="24"/>
          <w:szCs w:val="24"/>
        </w:rPr>
        <w:t>. Er zal steeds een gevolg gegeven worden aan overtredingen die gemeld worden door buren, uitbaters van handelszaken</w:t>
      </w:r>
      <w:r w:rsidRPr="008E0E8B">
        <w:rPr>
          <w:rFonts w:asciiTheme="majorHAnsi" w:eastAsia="Arial" w:hAnsiTheme="majorHAnsi" w:cs="Arial"/>
          <w:color w:val="002060"/>
          <w:sz w:val="24"/>
          <w:szCs w:val="24"/>
        </w:rPr>
        <w:t>, bevoegde diensten van De L</w:t>
      </w:r>
      <w:r>
        <w:rPr>
          <w:rFonts w:asciiTheme="majorHAnsi" w:eastAsia="Arial" w:hAnsiTheme="majorHAnsi" w:cs="Arial"/>
          <w:color w:val="002060"/>
          <w:sz w:val="24"/>
          <w:szCs w:val="24"/>
        </w:rPr>
        <w:t>ijn, enzovoort.</w:t>
      </w:r>
    </w:p>
    <w:p w14:paraId="546BB7FC" w14:textId="0D5588F6" w:rsidR="002D55D7" w:rsidRPr="008E0E8B" w:rsidRDefault="002D55D7" w:rsidP="00F3563C">
      <w:pPr>
        <w:pStyle w:val="Lijstalinea"/>
        <w:numPr>
          <w:ilvl w:val="0"/>
          <w:numId w:val="32"/>
        </w:numPr>
        <w:jc w:val="both"/>
        <w:rPr>
          <w:rFonts w:asciiTheme="majorHAnsi" w:eastAsia="Arial" w:hAnsiTheme="majorHAnsi" w:cs="Arial"/>
          <w:color w:val="002060"/>
          <w:sz w:val="24"/>
          <w:szCs w:val="24"/>
        </w:rPr>
      </w:pPr>
      <w:r>
        <w:rPr>
          <w:rFonts w:asciiTheme="majorHAnsi" w:eastAsia="Arial" w:hAnsiTheme="majorHAnsi" w:cs="Arial"/>
          <w:color w:val="002060"/>
          <w:sz w:val="24"/>
          <w:szCs w:val="24"/>
        </w:rPr>
        <w:t>Wil je reclame voor iets maken of iets te koop aanbieden, vraag je toestemming aan de directeur.</w:t>
      </w:r>
    </w:p>
    <w:p w14:paraId="06CAD053" w14:textId="77777777" w:rsidR="00F3563C" w:rsidRPr="00F57035" w:rsidRDefault="00F3563C" w:rsidP="00F3563C">
      <w:pPr>
        <w:jc w:val="both"/>
        <w:rPr>
          <w:rFonts w:asciiTheme="majorHAnsi" w:eastAsiaTheme="minorHAnsi" w:hAnsiTheme="majorHAnsi" w:cs="Arial"/>
          <w:color w:val="002060"/>
          <w:shd w:val="clear" w:color="auto" w:fill="FFFFFF"/>
        </w:rPr>
      </w:pPr>
    </w:p>
    <w:p w14:paraId="2DA6ADB6" w14:textId="77777777" w:rsidR="00F3563C" w:rsidRPr="00D42696" w:rsidRDefault="00F3563C" w:rsidP="00F3563C">
      <w:pPr>
        <w:ind w:firstLine="708"/>
        <w:jc w:val="both"/>
        <w:rPr>
          <w:rFonts w:asciiTheme="majorHAnsi" w:eastAsia="Arial" w:hAnsiTheme="majorHAnsi" w:cs="Arial"/>
          <w:b/>
          <w:color w:val="002060"/>
        </w:rPr>
      </w:pPr>
      <w:r w:rsidRPr="00D42696">
        <w:rPr>
          <w:rFonts w:asciiTheme="majorHAnsi" w:eastAsia="Arial" w:hAnsiTheme="majorHAnsi" w:cs="Arial"/>
          <w:b/>
          <w:color w:val="002060"/>
        </w:rPr>
        <w:t>Respect en verdraagzaamheid</w:t>
      </w:r>
    </w:p>
    <w:p w14:paraId="6E62E360" w14:textId="77777777" w:rsidR="00F3563C" w:rsidRPr="00D42696" w:rsidRDefault="00F3563C" w:rsidP="00F3563C">
      <w:pPr>
        <w:ind w:left="708"/>
        <w:jc w:val="both"/>
        <w:rPr>
          <w:rFonts w:asciiTheme="majorHAnsi" w:eastAsia="Arial" w:hAnsiTheme="majorHAnsi" w:cs="Arial"/>
          <w:color w:val="002060"/>
        </w:rPr>
      </w:pPr>
      <w:r w:rsidRPr="00D42696">
        <w:rPr>
          <w:rFonts w:asciiTheme="majorHAnsi" w:eastAsia="Arial" w:hAnsiTheme="majorHAnsi" w:cs="Arial"/>
          <w:color w:val="002060"/>
        </w:rPr>
        <w:t>Respect is geen hol begrip op onze school. Respect ligt immers aan de basis van een goede samenwerking. Je bent steeds beleefd en je hanteert de juiste omgangsvormen. Je gaat op een respectvolle manier om met alle personen die betrokken zijn bij het schoolgebeuren</w:t>
      </w:r>
      <w:r>
        <w:rPr>
          <w:rFonts w:asciiTheme="majorHAnsi" w:eastAsia="Arial" w:hAnsiTheme="majorHAnsi" w:cs="Arial"/>
          <w:color w:val="002060"/>
        </w:rPr>
        <w:t xml:space="preserve"> of de schoolomgeving</w:t>
      </w:r>
      <w:r w:rsidRPr="00D42696">
        <w:rPr>
          <w:rFonts w:asciiTheme="majorHAnsi" w:eastAsia="Arial" w:hAnsiTheme="majorHAnsi" w:cs="Arial"/>
          <w:color w:val="002060"/>
        </w:rPr>
        <w:t>: oud</w:t>
      </w:r>
      <w:r w:rsidR="00197C96">
        <w:rPr>
          <w:rFonts w:asciiTheme="majorHAnsi" w:eastAsia="Arial" w:hAnsiTheme="majorHAnsi" w:cs="Arial"/>
          <w:color w:val="002060"/>
        </w:rPr>
        <w:t>ers, leerkrachten, trainers</w:t>
      </w:r>
      <w:r w:rsidRPr="00D42696">
        <w:rPr>
          <w:rFonts w:asciiTheme="majorHAnsi" w:eastAsia="Arial" w:hAnsiTheme="majorHAnsi" w:cs="Arial"/>
          <w:color w:val="002060"/>
        </w:rPr>
        <w:t xml:space="preserve">, de directeur, ondersteunend personeel, onderhoudspersoneel, </w:t>
      </w:r>
      <w:r>
        <w:rPr>
          <w:rFonts w:asciiTheme="majorHAnsi" w:eastAsia="Arial" w:hAnsiTheme="majorHAnsi" w:cs="Arial"/>
          <w:color w:val="002060"/>
        </w:rPr>
        <w:t>medeleerlingen, buurtbewoners</w:t>
      </w:r>
      <w:r w:rsidRPr="00D42696">
        <w:rPr>
          <w:rFonts w:asciiTheme="majorHAnsi" w:eastAsia="Arial" w:hAnsiTheme="majorHAnsi" w:cs="Arial"/>
          <w:color w:val="002060"/>
        </w:rPr>
        <w:t xml:space="preserve">, </w:t>
      </w:r>
      <w:r>
        <w:rPr>
          <w:rFonts w:asciiTheme="majorHAnsi" w:eastAsia="Arial" w:hAnsiTheme="majorHAnsi" w:cs="Arial"/>
          <w:color w:val="002060"/>
        </w:rPr>
        <w:t>handelaars, enzovoort. Iedereen kan een</w:t>
      </w:r>
      <w:r w:rsidRPr="00D42696">
        <w:rPr>
          <w:rFonts w:asciiTheme="majorHAnsi" w:eastAsia="Arial" w:hAnsiTheme="majorHAnsi" w:cs="Arial"/>
          <w:color w:val="002060"/>
        </w:rPr>
        <w:t xml:space="preserve"> steentje bij</w:t>
      </w:r>
      <w:r>
        <w:rPr>
          <w:rFonts w:asciiTheme="majorHAnsi" w:eastAsia="Arial" w:hAnsiTheme="majorHAnsi" w:cs="Arial"/>
          <w:color w:val="002060"/>
        </w:rPr>
        <w:t>dragen aan een respectvolle wereld</w:t>
      </w:r>
      <w:r w:rsidRPr="00D42696">
        <w:rPr>
          <w:rFonts w:asciiTheme="majorHAnsi" w:eastAsia="Arial" w:hAnsiTheme="majorHAnsi" w:cs="Arial"/>
          <w:color w:val="002060"/>
        </w:rPr>
        <w:t>. Het spreekt voor zich dat we dit ook van jou verwachten.</w:t>
      </w:r>
    </w:p>
    <w:p w14:paraId="62B9C5EB" w14:textId="77777777" w:rsidR="00F3563C" w:rsidRPr="00D42696" w:rsidRDefault="00F3563C" w:rsidP="00F3563C">
      <w:pPr>
        <w:ind w:left="708"/>
        <w:jc w:val="both"/>
        <w:rPr>
          <w:rFonts w:asciiTheme="majorHAnsi" w:eastAsia="Arial" w:hAnsiTheme="majorHAnsi" w:cs="Arial"/>
          <w:color w:val="002060"/>
        </w:rPr>
      </w:pPr>
    </w:p>
    <w:p w14:paraId="0BEAC5E1" w14:textId="2E8716A5" w:rsidR="00F3563C" w:rsidRDefault="007620B9" w:rsidP="00F3563C">
      <w:pPr>
        <w:ind w:left="708"/>
        <w:jc w:val="both"/>
        <w:rPr>
          <w:rFonts w:asciiTheme="majorHAnsi" w:eastAsia="Arial" w:hAnsiTheme="majorHAnsi" w:cs="Arial"/>
          <w:color w:val="002060"/>
        </w:rPr>
      </w:pPr>
      <w:r>
        <w:rPr>
          <w:rFonts w:asciiTheme="majorHAnsi" w:eastAsia="Arial" w:hAnsiTheme="majorHAnsi" w:cs="Arial"/>
          <w:color w:val="002060"/>
        </w:rPr>
        <w:t>Respect voor</w:t>
      </w:r>
      <w:r w:rsidR="00F3563C" w:rsidRPr="00197C96">
        <w:rPr>
          <w:rFonts w:asciiTheme="majorHAnsi" w:eastAsia="Arial" w:hAnsiTheme="majorHAnsi" w:cs="Arial"/>
          <w:color w:val="002060"/>
        </w:rPr>
        <w:t xml:space="preserve"> medeleerlingen </w:t>
      </w:r>
      <w:r w:rsidR="00B83169">
        <w:rPr>
          <w:rFonts w:asciiTheme="majorHAnsi" w:eastAsia="Arial" w:hAnsiTheme="majorHAnsi" w:cs="Arial"/>
          <w:color w:val="002060"/>
        </w:rPr>
        <w:t xml:space="preserve">en personeel </w:t>
      </w:r>
      <w:r w:rsidR="00F3563C" w:rsidRPr="00197C96">
        <w:rPr>
          <w:rFonts w:asciiTheme="majorHAnsi" w:eastAsia="Arial" w:hAnsiTheme="majorHAnsi" w:cs="Arial"/>
          <w:color w:val="002060"/>
        </w:rPr>
        <w:t>houdt in dat er niet gepest wordt in of buiten de school. Pestgedrag, racisme, cyberpesten, ongewenste seksuele uitingen of handelingen, bedreigingen, manipulatief gedrag, diefstal, vandalisme en geweld worden door de school beschouwd als ernstige overtredingen en zullen gesanctioneerd worden.</w:t>
      </w:r>
    </w:p>
    <w:p w14:paraId="41C9F1A3" w14:textId="20749D45" w:rsidR="002D55D7" w:rsidRDefault="002D55D7" w:rsidP="00F3563C">
      <w:pPr>
        <w:ind w:left="708"/>
        <w:jc w:val="both"/>
        <w:rPr>
          <w:rFonts w:asciiTheme="majorHAnsi" w:eastAsia="Arial" w:hAnsiTheme="majorHAnsi" w:cs="Arial"/>
          <w:color w:val="002060"/>
        </w:rPr>
      </w:pPr>
    </w:p>
    <w:p w14:paraId="34C22560" w14:textId="4B55C70F" w:rsidR="002D55D7" w:rsidRPr="00197C96" w:rsidRDefault="002D55D7" w:rsidP="00F3563C">
      <w:pPr>
        <w:ind w:left="708"/>
        <w:jc w:val="both"/>
        <w:rPr>
          <w:rFonts w:asciiTheme="majorHAnsi" w:eastAsia="Arial" w:hAnsiTheme="majorHAnsi" w:cs="Arial"/>
          <w:color w:val="002060"/>
        </w:rPr>
      </w:pPr>
      <w:r>
        <w:rPr>
          <w:rFonts w:asciiTheme="majorHAnsi" w:eastAsia="Arial" w:hAnsiTheme="majorHAnsi" w:cs="Arial"/>
          <w:color w:val="002060"/>
        </w:rPr>
        <w:t>Je bent altijd een vertegenwoordiger van onze school. Dit betekent ook dat ons schoolreglement van toepassing is op meldingen in sociale media.</w:t>
      </w:r>
    </w:p>
    <w:p w14:paraId="48B605BB" w14:textId="77777777" w:rsidR="00F3563C" w:rsidRDefault="00F3563C" w:rsidP="00F3563C">
      <w:pPr>
        <w:ind w:left="708"/>
        <w:jc w:val="both"/>
        <w:rPr>
          <w:rFonts w:asciiTheme="majorHAnsi" w:eastAsia="Arial" w:hAnsiTheme="majorHAnsi" w:cs="Arial"/>
          <w:color w:val="0070C0"/>
        </w:rPr>
      </w:pPr>
    </w:p>
    <w:p w14:paraId="0A06AB3B" w14:textId="6D60249E" w:rsidR="00F3563C" w:rsidRDefault="00F3563C" w:rsidP="00F3563C">
      <w:pPr>
        <w:ind w:left="708"/>
        <w:jc w:val="both"/>
        <w:rPr>
          <w:rFonts w:asciiTheme="majorHAnsi" w:eastAsia="Arial" w:hAnsiTheme="majorHAnsi" w:cs="Arial"/>
          <w:color w:val="0070C0"/>
        </w:rPr>
      </w:pPr>
    </w:p>
    <w:p w14:paraId="1C69A009" w14:textId="0205E58F" w:rsidR="00DB645D" w:rsidRDefault="00DB645D" w:rsidP="00F3563C">
      <w:pPr>
        <w:ind w:left="708"/>
        <w:jc w:val="both"/>
        <w:rPr>
          <w:rFonts w:asciiTheme="majorHAnsi" w:eastAsia="Arial" w:hAnsiTheme="majorHAnsi" w:cs="Arial"/>
          <w:color w:val="0070C0"/>
        </w:rPr>
      </w:pPr>
    </w:p>
    <w:p w14:paraId="37445905" w14:textId="5AF0092E" w:rsidR="00DB645D" w:rsidRDefault="00DB645D" w:rsidP="00F3563C">
      <w:pPr>
        <w:ind w:left="708"/>
        <w:jc w:val="both"/>
        <w:rPr>
          <w:rFonts w:asciiTheme="majorHAnsi" w:eastAsia="Arial" w:hAnsiTheme="majorHAnsi" w:cs="Arial"/>
          <w:color w:val="0070C0"/>
        </w:rPr>
      </w:pPr>
    </w:p>
    <w:p w14:paraId="459D0C9E" w14:textId="5F650C8C" w:rsidR="00DB645D" w:rsidRDefault="00DB645D" w:rsidP="00F3563C">
      <w:pPr>
        <w:ind w:left="708"/>
        <w:jc w:val="both"/>
        <w:rPr>
          <w:rFonts w:asciiTheme="majorHAnsi" w:eastAsia="Arial" w:hAnsiTheme="majorHAnsi" w:cs="Arial"/>
          <w:color w:val="0070C0"/>
        </w:rPr>
      </w:pPr>
    </w:p>
    <w:p w14:paraId="429F357E" w14:textId="70313FCA" w:rsidR="00DB645D" w:rsidRDefault="00DB645D" w:rsidP="00F3563C">
      <w:pPr>
        <w:ind w:left="708"/>
        <w:jc w:val="both"/>
        <w:rPr>
          <w:rFonts w:asciiTheme="majorHAnsi" w:eastAsia="Arial" w:hAnsiTheme="majorHAnsi" w:cs="Arial"/>
          <w:color w:val="0070C0"/>
        </w:rPr>
      </w:pPr>
    </w:p>
    <w:p w14:paraId="2C6910AF" w14:textId="77777777" w:rsidR="00DB645D" w:rsidRDefault="00DB645D" w:rsidP="00F3563C">
      <w:pPr>
        <w:ind w:left="708"/>
        <w:jc w:val="both"/>
        <w:rPr>
          <w:rFonts w:asciiTheme="majorHAnsi" w:eastAsia="Arial" w:hAnsiTheme="majorHAnsi" w:cs="Arial"/>
          <w:color w:val="0070C0"/>
        </w:rPr>
      </w:pPr>
    </w:p>
    <w:p w14:paraId="3CE3B72C" w14:textId="77777777" w:rsidR="00F3563C" w:rsidRPr="00D8326E" w:rsidRDefault="00F3563C" w:rsidP="00F3563C">
      <w:pPr>
        <w:ind w:left="708"/>
        <w:jc w:val="both"/>
        <w:rPr>
          <w:rFonts w:asciiTheme="majorHAnsi" w:eastAsia="Arial" w:hAnsiTheme="majorHAnsi" w:cs="Arial"/>
          <w:color w:val="0070C0"/>
        </w:rPr>
      </w:pPr>
      <w:r w:rsidRPr="00DE02F9">
        <w:rPr>
          <w:rFonts w:asciiTheme="majorHAnsi" w:hAnsiTheme="majorHAnsi"/>
          <w:noProof/>
          <w:lang w:val="nl-BE" w:eastAsia="nl-BE"/>
        </w:rPr>
        <w:drawing>
          <wp:anchor distT="0" distB="0" distL="114300" distR="114300" simplePos="0" relativeHeight="251666432" behindDoc="0" locked="0" layoutInCell="1" allowOverlap="1" wp14:anchorId="319D6DDD" wp14:editId="4269A89E">
            <wp:simplePos x="0" y="0"/>
            <wp:positionH relativeFrom="column">
              <wp:posOffset>-434975</wp:posOffset>
            </wp:positionH>
            <wp:positionV relativeFrom="paragraph">
              <wp:posOffset>94615</wp:posOffset>
            </wp:positionV>
            <wp:extent cx="777875" cy="517525"/>
            <wp:effectExtent l="0" t="0" r="3175" b="0"/>
            <wp:wrapNone/>
            <wp:docPr id="57" name="Afbeelding 57" descr="http://www.creattor.com/files/75/4068/fast-food-vector-sandwich-screensho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reattor.com/files/75/4068/fast-food-vector-sandwich-screenshots-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78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F6EA6E" w14:textId="77777777" w:rsidR="00F3563C" w:rsidRDefault="00F3563C" w:rsidP="00F3563C">
      <w:pPr>
        <w:pStyle w:val="Geenafstand"/>
        <w:ind w:firstLine="720"/>
        <w:rPr>
          <w:rFonts w:asciiTheme="majorHAnsi" w:hAnsiTheme="majorHAnsi"/>
          <w:b/>
          <w:sz w:val="36"/>
          <w:szCs w:val="36"/>
        </w:rPr>
      </w:pPr>
      <w:r>
        <w:rPr>
          <w:rFonts w:asciiTheme="majorHAnsi" w:hAnsiTheme="majorHAnsi"/>
          <w:b/>
          <w:sz w:val="36"/>
          <w:szCs w:val="36"/>
        </w:rPr>
        <w:t>3.8</w:t>
      </w:r>
      <w:r w:rsidRPr="00DE02F9">
        <w:rPr>
          <w:rFonts w:asciiTheme="majorHAnsi" w:hAnsiTheme="majorHAnsi"/>
          <w:b/>
          <w:sz w:val="36"/>
          <w:szCs w:val="36"/>
        </w:rPr>
        <w:t xml:space="preserve"> Middagpauze</w:t>
      </w:r>
    </w:p>
    <w:p w14:paraId="498C3076" w14:textId="77777777" w:rsidR="00F3563C" w:rsidRPr="00BB3C17" w:rsidRDefault="00F3563C" w:rsidP="00F3563C">
      <w:pPr>
        <w:pStyle w:val="Geenafstand"/>
        <w:ind w:firstLine="720"/>
        <w:rPr>
          <w:rFonts w:asciiTheme="majorHAnsi" w:hAnsiTheme="majorHAnsi"/>
          <w:b/>
          <w:sz w:val="36"/>
          <w:szCs w:val="36"/>
        </w:rPr>
      </w:pPr>
    </w:p>
    <w:p w14:paraId="222C090B" w14:textId="2A5937B4" w:rsidR="00F3563C" w:rsidRDefault="00197C96"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Tijdens de middagpauze eet iedereen op school. Je hebt de mogelijkheid om een warme maaltijd te eten of je kan je lunchpakket opeten</w:t>
      </w:r>
      <w:r w:rsidR="00F3563C" w:rsidRPr="00BB3C17">
        <w:rPr>
          <w:rFonts w:asciiTheme="majorHAnsi" w:eastAsiaTheme="minorHAnsi" w:hAnsiTheme="majorHAnsi" w:cstheme="minorBidi"/>
          <w:color w:val="002060"/>
        </w:rPr>
        <w:t>. Voor de leerlingen van de 1</w:t>
      </w:r>
      <w:r w:rsidR="00F3563C" w:rsidRPr="00BB3C17">
        <w:rPr>
          <w:rFonts w:asciiTheme="majorHAnsi" w:eastAsiaTheme="minorHAnsi" w:hAnsiTheme="majorHAnsi" w:cstheme="minorBidi"/>
          <w:color w:val="002060"/>
          <w:vertAlign w:val="superscript"/>
        </w:rPr>
        <w:t>e</w:t>
      </w:r>
      <w:r w:rsidR="00F3563C" w:rsidRPr="00BB3C17">
        <w:rPr>
          <w:rFonts w:asciiTheme="majorHAnsi" w:eastAsiaTheme="minorHAnsi" w:hAnsiTheme="majorHAnsi" w:cstheme="minorBidi"/>
          <w:color w:val="002060"/>
        </w:rPr>
        <w:t xml:space="preserve"> graad is er </w:t>
      </w:r>
      <w:r w:rsidRPr="00B37DA1">
        <w:rPr>
          <w:rFonts w:asciiTheme="majorHAnsi" w:eastAsiaTheme="minorHAnsi" w:hAnsiTheme="majorHAnsi" w:cstheme="minorBidi"/>
          <w:color w:val="002060"/>
        </w:rPr>
        <w:t>middagpauze</w:t>
      </w:r>
      <w:r w:rsidR="00F3563C" w:rsidRPr="00251670">
        <w:rPr>
          <w:rFonts w:asciiTheme="majorHAnsi" w:eastAsiaTheme="minorHAnsi" w:hAnsiTheme="majorHAnsi" w:cstheme="minorBidi"/>
          <w:color w:val="FF0000"/>
        </w:rPr>
        <w:t xml:space="preserve"> </w:t>
      </w:r>
      <w:r w:rsidR="00017D44">
        <w:rPr>
          <w:rFonts w:asciiTheme="majorHAnsi" w:eastAsiaTheme="minorHAnsi" w:hAnsiTheme="majorHAnsi" w:cstheme="minorBidi"/>
          <w:color w:val="002060"/>
        </w:rPr>
        <w:t>voorzien van 12.45 tot 13</w:t>
      </w:r>
      <w:r w:rsidR="00F3563C" w:rsidRPr="00BB3C17">
        <w:rPr>
          <w:rFonts w:asciiTheme="majorHAnsi" w:eastAsiaTheme="minorHAnsi" w:hAnsiTheme="majorHAnsi" w:cstheme="minorBidi"/>
          <w:color w:val="002060"/>
        </w:rPr>
        <w:t>.30 u. Voor de leerlingen van de 2</w:t>
      </w:r>
      <w:r w:rsidR="00F3563C" w:rsidRPr="00BB3C17">
        <w:rPr>
          <w:rFonts w:asciiTheme="majorHAnsi" w:eastAsiaTheme="minorHAnsi" w:hAnsiTheme="majorHAnsi" w:cstheme="minorBidi"/>
          <w:color w:val="002060"/>
          <w:vertAlign w:val="superscript"/>
        </w:rPr>
        <w:t>e</w:t>
      </w:r>
      <w:r w:rsidR="00F3563C" w:rsidRPr="00BB3C17">
        <w:rPr>
          <w:rFonts w:asciiTheme="majorHAnsi" w:eastAsiaTheme="minorHAnsi" w:hAnsiTheme="majorHAnsi" w:cstheme="minorBidi"/>
          <w:color w:val="002060"/>
        </w:rPr>
        <w:t xml:space="preserve"> en 3</w:t>
      </w:r>
      <w:r w:rsidR="00F3563C" w:rsidRPr="00BB3C17">
        <w:rPr>
          <w:rFonts w:asciiTheme="majorHAnsi" w:eastAsiaTheme="minorHAnsi" w:hAnsiTheme="majorHAnsi" w:cstheme="minorBidi"/>
          <w:color w:val="002060"/>
          <w:vertAlign w:val="superscript"/>
        </w:rPr>
        <w:t>e</w:t>
      </w:r>
      <w:r w:rsidR="00017D44">
        <w:rPr>
          <w:rFonts w:asciiTheme="majorHAnsi" w:eastAsiaTheme="minorHAnsi" w:hAnsiTheme="majorHAnsi" w:cstheme="minorBidi"/>
          <w:color w:val="002060"/>
        </w:rPr>
        <w:t xml:space="preserve"> graad is dit van 12.15 tot 13.00</w:t>
      </w:r>
      <w:r w:rsidR="00F3563C" w:rsidRPr="00BB3C17">
        <w:rPr>
          <w:rFonts w:asciiTheme="majorHAnsi" w:eastAsiaTheme="minorHAnsi" w:hAnsiTheme="majorHAnsi" w:cstheme="minorBidi"/>
          <w:color w:val="002060"/>
        </w:rPr>
        <w:t xml:space="preserve"> u.</w:t>
      </w:r>
    </w:p>
    <w:p w14:paraId="3BBABF05" w14:textId="6F32BEFF" w:rsidR="00B83169" w:rsidRPr="00BB3C17" w:rsidRDefault="007620B9"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Indien je</w:t>
      </w:r>
      <w:r w:rsidR="00B83169">
        <w:rPr>
          <w:rFonts w:asciiTheme="majorHAnsi" w:eastAsiaTheme="minorHAnsi" w:hAnsiTheme="majorHAnsi" w:cstheme="minorBidi"/>
          <w:color w:val="002060"/>
        </w:rPr>
        <w:t xml:space="preserve"> een warme maaltijd eet, zal de betaling gebeur</w:t>
      </w:r>
      <w:r w:rsidR="00130875">
        <w:rPr>
          <w:rFonts w:asciiTheme="majorHAnsi" w:eastAsiaTheme="minorHAnsi" w:hAnsiTheme="majorHAnsi" w:cstheme="minorBidi"/>
          <w:color w:val="002060"/>
        </w:rPr>
        <w:t>en via domicil</w:t>
      </w:r>
      <w:r w:rsidR="00B83169">
        <w:rPr>
          <w:rFonts w:asciiTheme="majorHAnsi" w:eastAsiaTheme="minorHAnsi" w:hAnsiTheme="majorHAnsi" w:cstheme="minorBidi"/>
          <w:color w:val="002060"/>
        </w:rPr>
        <w:t>iëring.</w:t>
      </w:r>
    </w:p>
    <w:p w14:paraId="0E63AD3C" w14:textId="77777777" w:rsidR="00F3563C" w:rsidRDefault="00F3563C" w:rsidP="00197C96">
      <w:pPr>
        <w:jc w:val="both"/>
        <w:rPr>
          <w:rFonts w:asciiTheme="majorHAnsi" w:eastAsiaTheme="minorHAnsi" w:hAnsiTheme="majorHAnsi" w:cstheme="minorBidi"/>
          <w:color w:val="002060"/>
        </w:rPr>
      </w:pPr>
    </w:p>
    <w:p w14:paraId="20F9A027" w14:textId="77777777" w:rsidR="00F3563C" w:rsidRPr="0092485F" w:rsidRDefault="00F3563C" w:rsidP="00F3563C">
      <w:pPr>
        <w:ind w:left="720"/>
        <w:jc w:val="both"/>
        <w:rPr>
          <w:rFonts w:asciiTheme="majorHAnsi" w:eastAsiaTheme="minorHAnsi" w:hAnsiTheme="majorHAnsi" w:cstheme="minorBidi"/>
          <w:b/>
          <w:color w:val="002060"/>
        </w:rPr>
      </w:pPr>
      <w:r w:rsidRPr="0092485F">
        <w:rPr>
          <w:rFonts w:asciiTheme="majorHAnsi" w:eastAsiaTheme="minorHAnsi" w:hAnsiTheme="majorHAnsi" w:cstheme="minorBidi"/>
          <w:b/>
          <w:color w:val="002060"/>
        </w:rPr>
        <w:t>Wat kan niet?</w:t>
      </w:r>
    </w:p>
    <w:p w14:paraId="2381CB57" w14:textId="29CDADAA" w:rsidR="00F3563C" w:rsidRPr="00BB3C17" w:rsidRDefault="00197C96" w:rsidP="00F3563C">
      <w:pPr>
        <w:pStyle w:val="Lijstalinea"/>
        <w:numPr>
          <w:ilvl w:val="0"/>
          <w:numId w:val="12"/>
        </w:numPr>
        <w:ind w:left="1440"/>
        <w:jc w:val="both"/>
        <w:rPr>
          <w:rFonts w:asciiTheme="majorHAnsi" w:hAnsiTheme="majorHAnsi"/>
          <w:color w:val="002060"/>
          <w:sz w:val="24"/>
          <w:szCs w:val="24"/>
        </w:rPr>
      </w:pPr>
      <w:r>
        <w:rPr>
          <w:rFonts w:asciiTheme="majorHAnsi" w:hAnsiTheme="majorHAnsi"/>
          <w:color w:val="002060"/>
          <w:sz w:val="24"/>
          <w:szCs w:val="24"/>
        </w:rPr>
        <w:t>Tijdens d</w:t>
      </w:r>
      <w:r w:rsidR="007620B9">
        <w:rPr>
          <w:rFonts w:asciiTheme="majorHAnsi" w:hAnsiTheme="majorHAnsi"/>
          <w:color w:val="002060"/>
          <w:sz w:val="24"/>
          <w:szCs w:val="24"/>
        </w:rPr>
        <w:t>e middag mag</w:t>
      </w:r>
      <w:r>
        <w:rPr>
          <w:rFonts w:asciiTheme="majorHAnsi" w:hAnsiTheme="majorHAnsi"/>
          <w:color w:val="002060"/>
          <w:sz w:val="24"/>
          <w:szCs w:val="24"/>
        </w:rPr>
        <w:t xml:space="preserve"> niemand de school verlaten.</w:t>
      </w:r>
    </w:p>
    <w:p w14:paraId="456293E9" w14:textId="7B22EF9F" w:rsidR="00F3563C" w:rsidRPr="00BB3C17" w:rsidRDefault="00197C96" w:rsidP="00F3563C">
      <w:pPr>
        <w:pStyle w:val="Lijstalinea"/>
        <w:numPr>
          <w:ilvl w:val="0"/>
          <w:numId w:val="12"/>
        </w:numPr>
        <w:ind w:left="1440"/>
        <w:jc w:val="both"/>
        <w:rPr>
          <w:rFonts w:asciiTheme="majorHAnsi" w:hAnsiTheme="majorHAnsi"/>
          <w:color w:val="002060"/>
          <w:sz w:val="24"/>
          <w:szCs w:val="24"/>
        </w:rPr>
      </w:pPr>
      <w:r>
        <w:rPr>
          <w:rFonts w:asciiTheme="majorHAnsi" w:hAnsiTheme="majorHAnsi"/>
          <w:color w:val="002060"/>
          <w:sz w:val="24"/>
          <w:szCs w:val="24"/>
        </w:rPr>
        <w:t xml:space="preserve">Als je geen lunchpakket bij </w:t>
      </w:r>
      <w:r w:rsidR="007620B9">
        <w:rPr>
          <w:rFonts w:asciiTheme="majorHAnsi" w:hAnsiTheme="majorHAnsi"/>
          <w:color w:val="002060"/>
          <w:sz w:val="24"/>
          <w:szCs w:val="24"/>
        </w:rPr>
        <w:t xml:space="preserve">je </w:t>
      </w:r>
      <w:r>
        <w:rPr>
          <w:rFonts w:asciiTheme="majorHAnsi" w:hAnsiTheme="majorHAnsi"/>
          <w:color w:val="002060"/>
          <w:sz w:val="24"/>
          <w:szCs w:val="24"/>
        </w:rPr>
        <w:t>hebt, wordt je een warme maaltijd aangeboden</w:t>
      </w:r>
      <w:r w:rsidR="00B83169">
        <w:rPr>
          <w:rFonts w:asciiTheme="majorHAnsi" w:hAnsiTheme="majorHAnsi"/>
          <w:color w:val="002060"/>
          <w:sz w:val="24"/>
          <w:szCs w:val="24"/>
        </w:rPr>
        <w:t xml:space="preserve"> tegen betaling</w:t>
      </w:r>
      <w:r>
        <w:rPr>
          <w:rFonts w:asciiTheme="majorHAnsi" w:hAnsiTheme="majorHAnsi"/>
          <w:color w:val="002060"/>
          <w:sz w:val="24"/>
          <w:szCs w:val="24"/>
        </w:rPr>
        <w:t>. Het is niet toegestaan om buiten de school te gaan eten of eten te kopen.</w:t>
      </w:r>
    </w:p>
    <w:p w14:paraId="71D11A2C" w14:textId="232B35B0" w:rsidR="00D07984" w:rsidRDefault="00F3563C" w:rsidP="00017D44">
      <w:pPr>
        <w:pStyle w:val="Lijstalinea"/>
        <w:numPr>
          <w:ilvl w:val="0"/>
          <w:numId w:val="12"/>
        </w:numPr>
        <w:ind w:left="1440"/>
        <w:jc w:val="both"/>
        <w:rPr>
          <w:rFonts w:asciiTheme="majorHAnsi" w:hAnsiTheme="majorHAnsi"/>
          <w:color w:val="002060"/>
          <w:sz w:val="24"/>
          <w:szCs w:val="24"/>
        </w:rPr>
      </w:pPr>
      <w:r w:rsidRPr="00BB3C17">
        <w:rPr>
          <w:rFonts w:asciiTheme="majorHAnsi" w:hAnsiTheme="majorHAnsi"/>
          <w:color w:val="002060"/>
          <w:sz w:val="24"/>
          <w:szCs w:val="24"/>
        </w:rPr>
        <w:t xml:space="preserve">Als je zonder toestemming of door fraude de school verlaat, word je als onwettig afwezig beschouwd. </w:t>
      </w:r>
      <w:r w:rsidR="00D07984">
        <w:rPr>
          <w:rFonts w:asciiTheme="majorHAnsi" w:hAnsiTheme="majorHAnsi"/>
          <w:color w:val="002060"/>
          <w:sz w:val="24"/>
          <w:szCs w:val="24"/>
        </w:rPr>
        <w:t>Indien je betrokken bent bij een ongeval, dan is dit niet gedekt door de schoolverzekering.</w:t>
      </w:r>
    </w:p>
    <w:p w14:paraId="4BB774B5" w14:textId="1400606D" w:rsidR="00B83169" w:rsidRPr="00017D44" w:rsidRDefault="00B83169" w:rsidP="00017D44">
      <w:pPr>
        <w:pStyle w:val="Lijstalinea"/>
        <w:numPr>
          <w:ilvl w:val="0"/>
          <w:numId w:val="12"/>
        </w:numPr>
        <w:ind w:left="1440"/>
        <w:jc w:val="both"/>
        <w:rPr>
          <w:rFonts w:asciiTheme="majorHAnsi" w:hAnsiTheme="majorHAnsi"/>
          <w:color w:val="002060"/>
          <w:sz w:val="24"/>
          <w:szCs w:val="24"/>
        </w:rPr>
      </w:pPr>
      <w:r>
        <w:rPr>
          <w:rFonts w:asciiTheme="majorHAnsi" w:hAnsiTheme="majorHAnsi"/>
          <w:color w:val="002060"/>
          <w:sz w:val="24"/>
          <w:szCs w:val="24"/>
        </w:rPr>
        <w:t>Indien een warme maaltijd niet tijdig wordt geannuleerd (1 week vooraf), zal deze aangerekend worden. Dit geldt niet in geval van ziekte!</w:t>
      </w:r>
    </w:p>
    <w:p w14:paraId="7DE60397" w14:textId="77777777" w:rsidR="00F3563C" w:rsidRDefault="00F3563C" w:rsidP="00F3563C">
      <w:pPr>
        <w:ind w:left="720"/>
        <w:jc w:val="both"/>
        <w:rPr>
          <w:rFonts w:asciiTheme="majorHAnsi" w:eastAsiaTheme="minorHAnsi" w:hAnsiTheme="majorHAnsi" w:cstheme="minorBidi"/>
          <w:color w:val="002060"/>
        </w:rPr>
      </w:pPr>
    </w:p>
    <w:p w14:paraId="7C24B090" w14:textId="77777777" w:rsidR="00F3563C" w:rsidRDefault="00F3563C" w:rsidP="00F3563C">
      <w:pPr>
        <w:jc w:val="both"/>
        <w:rPr>
          <w:rFonts w:asciiTheme="majorHAnsi" w:eastAsiaTheme="minorHAnsi" w:hAnsiTheme="majorHAnsi" w:cstheme="minorBidi"/>
          <w:color w:val="002060"/>
        </w:rPr>
      </w:pPr>
      <w:r w:rsidRPr="00DE02F9">
        <w:rPr>
          <w:rFonts w:asciiTheme="majorHAnsi" w:eastAsiaTheme="minorHAnsi" w:hAnsiTheme="majorHAnsi" w:cstheme="minorBidi"/>
          <w:noProof/>
          <w:lang w:val="nl-BE" w:eastAsia="nl-BE"/>
        </w:rPr>
        <w:drawing>
          <wp:anchor distT="0" distB="0" distL="114300" distR="114300" simplePos="0" relativeHeight="251673600" behindDoc="0" locked="0" layoutInCell="1" allowOverlap="1" wp14:anchorId="4ECAC8BF" wp14:editId="6A769B00">
            <wp:simplePos x="0" y="0"/>
            <wp:positionH relativeFrom="column">
              <wp:posOffset>-172288</wp:posOffset>
            </wp:positionH>
            <wp:positionV relativeFrom="paragraph">
              <wp:posOffset>95250</wp:posOffset>
            </wp:positionV>
            <wp:extent cx="525780" cy="525780"/>
            <wp:effectExtent l="19050" t="0" r="26670" b="198120"/>
            <wp:wrapNone/>
            <wp:docPr id="67" name="Afbeelding 67" descr="http://kinderpleinen.nl/public/images/links/23739Verbodopmobieltjesopsch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inderpleinen.nl/public/images/links/23739Verbodopmobieltjesopschool.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 cy="525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6967621" w14:textId="6745066E" w:rsidR="00F3563C" w:rsidRDefault="007620B9" w:rsidP="00F3563C">
      <w:pPr>
        <w:pStyle w:val="Geenafstand"/>
        <w:ind w:firstLine="720"/>
        <w:rPr>
          <w:rFonts w:asciiTheme="majorHAnsi" w:hAnsiTheme="majorHAnsi"/>
          <w:b/>
          <w:sz w:val="36"/>
          <w:szCs w:val="36"/>
        </w:rPr>
      </w:pPr>
      <w:r>
        <w:rPr>
          <w:rFonts w:asciiTheme="majorHAnsi" w:hAnsiTheme="majorHAnsi"/>
          <w:b/>
          <w:sz w:val="36"/>
          <w:szCs w:val="36"/>
        </w:rPr>
        <w:t>3.9 Gsm</w:t>
      </w:r>
      <w:r w:rsidR="00BF16D4">
        <w:rPr>
          <w:rFonts w:asciiTheme="majorHAnsi" w:hAnsiTheme="majorHAnsi"/>
          <w:b/>
          <w:sz w:val="36"/>
          <w:szCs w:val="36"/>
        </w:rPr>
        <w:t>’s</w:t>
      </w:r>
      <w:r w:rsidR="00517DB1">
        <w:rPr>
          <w:rFonts w:asciiTheme="majorHAnsi" w:hAnsiTheme="majorHAnsi"/>
          <w:b/>
          <w:sz w:val="36"/>
          <w:szCs w:val="36"/>
        </w:rPr>
        <w:t xml:space="preserve"> en andere multimedia</w:t>
      </w:r>
    </w:p>
    <w:p w14:paraId="753EA687" w14:textId="77777777" w:rsidR="00F3563C" w:rsidRDefault="00F3563C" w:rsidP="00F3563C">
      <w:pPr>
        <w:pStyle w:val="Geenafstand"/>
        <w:ind w:firstLine="720"/>
        <w:rPr>
          <w:rFonts w:asciiTheme="majorHAnsi" w:hAnsiTheme="majorHAnsi"/>
          <w:b/>
          <w:sz w:val="36"/>
          <w:szCs w:val="36"/>
        </w:rPr>
      </w:pPr>
    </w:p>
    <w:p w14:paraId="7F878160" w14:textId="6FFDDD22" w:rsidR="00F3563C"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 xml:space="preserve">Je mag </w:t>
      </w:r>
      <w:r w:rsidR="0077287D">
        <w:rPr>
          <w:rFonts w:asciiTheme="majorHAnsi" w:eastAsiaTheme="minorHAnsi" w:hAnsiTheme="majorHAnsi" w:cstheme="minorBidi"/>
          <w:color w:val="002060"/>
        </w:rPr>
        <w:t>tijdens de les en in de studie</w:t>
      </w:r>
      <w:r w:rsidR="00D07984">
        <w:rPr>
          <w:rFonts w:asciiTheme="majorHAnsi" w:eastAsiaTheme="minorHAnsi" w:hAnsiTheme="majorHAnsi" w:cstheme="minorBidi"/>
          <w:color w:val="002060"/>
        </w:rPr>
        <w:t xml:space="preserve"> </w:t>
      </w:r>
      <w:r w:rsidR="007620B9">
        <w:rPr>
          <w:rFonts w:asciiTheme="majorHAnsi" w:eastAsiaTheme="minorHAnsi" w:hAnsiTheme="majorHAnsi" w:cstheme="minorBidi"/>
          <w:color w:val="002060"/>
        </w:rPr>
        <w:t>geen gebruik maken van je Gsm</w:t>
      </w:r>
      <w:r w:rsidRPr="00276BEF">
        <w:rPr>
          <w:rFonts w:asciiTheme="majorHAnsi" w:eastAsiaTheme="minorHAnsi" w:hAnsiTheme="majorHAnsi" w:cstheme="minorBidi"/>
          <w:color w:val="002060"/>
        </w:rPr>
        <w:t xml:space="preserve"> of andere elektronische apparatuur</w:t>
      </w:r>
      <w:r w:rsidR="00381DDA">
        <w:rPr>
          <w:rFonts w:asciiTheme="majorHAnsi" w:eastAsiaTheme="minorHAnsi" w:hAnsiTheme="majorHAnsi" w:cstheme="minorBidi"/>
          <w:color w:val="002060"/>
        </w:rPr>
        <w:t xml:space="preserve"> </w:t>
      </w:r>
      <w:r w:rsidR="00381DDA" w:rsidRPr="000D56DD">
        <w:rPr>
          <w:rFonts w:asciiTheme="majorHAnsi" w:eastAsiaTheme="minorHAnsi" w:hAnsiTheme="majorHAnsi" w:cstheme="minorBidi"/>
          <w:color w:val="002060"/>
        </w:rPr>
        <w:t>tenzij je expliciet</w:t>
      </w:r>
      <w:r w:rsidR="00381DDA">
        <w:rPr>
          <w:rFonts w:asciiTheme="majorHAnsi" w:eastAsiaTheme="minorHAnsi" w:hAnsiTheme="majorHAnsi" w:cstheme="minorBidi"/>
          <w:color w:val="002060"/>
        </w:rPr>
        <w:t xml:space="preserve"> toestemming krijgt van je leerkracht</w:t>
      </w:r>
      <w:r w:rsidRPr="00276BEF">
        <w:rPr>
          <w:rFonts w:asciiTheme="majorHAnsi" w:eastAsiaTheme="minorHAnsi" w:hAnsiTheme="majorHAnsi" w:cstheme="minorBidi"/>
          <w:color w:val="002060"/>
        </w:rPr>
        <w:t xml:space="preserve">. Dit staat immers het ordentelijk verstrekken van onderwijs in de weg. </w:t>
      </w:r>
      <w:r w:rsidR="00762ACE">
        <w:rPr>
          <w:rFonts w:asciiTheme="majorHAnsi" w:eastAsiaTheme="minorHAnsi" w:hAnsiTheme="majorHAnsi" w:cstheme="minorBidi"/>
          <w:color w:val="002060"/>
        </w:rPr>
        <w:t xml:space="preserve">Tijdens de lessen en examens </w:t>
      </w:r>
      <w:r w:rsidR="007620B9">
        <w:rPr>
          <w:rFonts w:asciiTheme="majorHAnsi" w:eastAsiaTheme="minorHAnsi" w:hAnsiTheme="majorHAnsi" w:cstheme="minorBidi"/>
          <w:b/>
          <w:color w:val="002060"/>
        </w:rPr>
        <w:t>steek je je Gsm</w:t>
      </w:r>
      <w:r w:rsidR="00762ACE" w:rsidRPr="00762ACE">
        <w:rPr>
          <w:rFonts w:asciiTheme="majorHAnsi" w:eastAsiaTheme="minorHAnsi" w:hAnsiTheme="majorHAnsi" w:cstheme="minorBidi"/>
          <w:b/>
          <w:color w:val="002060"/>
        </w:rPr>
        <w:t xml:space="preserve"> in je boekentas</w:t>
      </w:r>
      <w:r w:rsidR="0077287D">
        <w:rPr>
          <w:rFonts w:asciiTheme="majorHAnsi" w:eastAsiaTheme="minorHAnsi" w:hAnsiTheme="majorHAnsi" w:cstheme="minorBidi"/>
          <w:color w:val="002060"/>
        </w:rPr>
        <w:t xml:space="preserve"> en zet je de toestellen uit!</w:t>
      </w:r>
      <w:r w:rsidR="00762ACE">
        <w:rPr>
          <w:rFonts w:asciiTheme="majorHAnsi" w:eastAsiaTheme="minorHAnsi" w:hAnsiTheme="majorHAnsi" w:cstheme="minorBidi"/>
          <w:color w:val="002060"/>
        </w:rPr>
        <w:t xml:space="preserve"> </w:t>
      </w:r>
    </w:p>
    <w:p w14:paraId="0C7B354B" w14:textId="77777777" w:rsidR="00762ACE" w:rsidRDefault="00762ACE" w:rsidP="00F3563C">
      <w:pPr>
        <w:ind w:left="720"/>
        <w:jc w:val="both"/>
        <w:rPr>
          <w:rFonts w:asciiTheme="majorHAnsi" w:eastAsiaTheme="minorHAnsi" w:hAnsiTheme="majorHAnsi" w:cstheme="minorBidi"/>
          <w:color w:val="002060"/>
        </w:rPr>
      </w:pPr>
    </w:p>
    <w:p w14:paraId="6DB823A2" w14:textId="2AD26F5D" w:rsidR="00F3563C" w:rsidRDefault="00F3563C" w:rsidP="00F3563C">
      <w:pPr>
        <w:ind w:left="720"/>
        <w:jc w:val="both"/>
        <w:rPr>
          <w:rFonts w:asciiTheme="majorHAnsi" w:eastAsiaTheme="minorHAnsi" w:hAnsiTheme="majorHAnsi"/>
          <w:color w:val="002060"/>
        </w:rPr>
      </w:pPr>
      <w:r w:rsidRPr="00D8326E">
        <w:rPr>
          <w:rFonts w:asciiTheme="majorHAnsi" w:eastAsiaTheme="minorHAnsi" w:hAnsiTheme="majorHAnsi"/>
          <w:color w:val="002060"/>
        </w:rPr>
        <w:t>De school is nooit verantwoordelijk in geval van diefstal, verlies o</w:t>
      </w:r>
      <w:r w:rsidR="007620B9">
        <w:rPr>
          <w:rFonts w:asciiTheme="majorHAnsi" w:eastAsiaTheme="minorHAnsi" w:hAnsiTheme="majorHAnsi"/>
          <w:color w:val="002060"/>
        </w:rPr>
        <w:t>f schade. Een hoesje rond je Gsm</w:t>
      </w:r>
      <w:r w:rsidR="00C373C9">
        <w:rPr>
          <w:rFonts w:asciiTheme="majorHAnsi" w:eastAsiaTheme="minorHAnsi" w:hAnsiTheme="majorHAnsi"/>
          <w:color w:val="002060"/>
        </w:rPr>
        <w:t xml:space="preserve"> en iPad</w:t>
      </w:r>
      <w:r w:rsidRPr="00D8326E">
        <w:rPr>
          <w:rFonts w:asciiTheme="majorHAnsi" w:eastAsiaTheme="minorHAnsi" w:hAnsiTheme="majorHAnsi"/>
          <w:color w:val="002060"/>
        </w:rPr>
        <w:t xml:space="preserve"> helpt om schade te voorkomen.</w:t>
      </w:r>
    </w:p>
    <w:p w14:paraId="4C3BF031" w14:textId="1FDA6065" w:rsidR="00017D44" w:rsidRDefault="0077287D"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Het maken van beeldmateriaal </w:t>
      </w:r>
      <w:r w:rsidR="009D0C5C">
        <w:rPr>
          <w:rFonts w:asciiTheme="majorHAnsi" w:eastAsiaTheme="minorHAnsi" w:hAnsiTheme="majorHAnsi" w:cstheme="minorBidi"/>
          <w:color w:val="002060"/>
        </w:rPr>
        <w:t xml:space="preserve">met eigen toestellen </w:t>
      </w:r>
      <w:r>
        <w:rPr>
          <w:rFonts w:asciiTheme="majorHAnsi" w:eastAsiaTheme="minorHAnsi" w:hAnsiTheme="majorHAnsi" w:cstheme="minorBidi"/>
          <w:color w:val="002060"/>
        </w:rPr>
        <w:t>is op de school niet toegelaten, tenzij hiervoor de uitdrukkelijke toestemming van de directie werd verleend.</w:t>
      </w:r>
    </w:p>
    <w:p w14:paraId="327A68D6" w14:textId="77777777" w:rsidR="00017D44" w:rsidRDefault="00017D44" w:rsidP="00F3563C">
      <w:pPr>
        <w:ind w:left="720"/>
        <w:jc w:val="both"/>
        <w:rPr>
          <w:rFonts w:asciiTheme="majorHAnsi" w:eastAsiaTheme="minorHAnsi" w:hAnsiTheme="majorHAnsi" w:cstheme="minorBidi"/>
          <w:color w:val="002060"/>
        </w:rPr>
      </w:pPr>
    </w:p>
    <w:p w14:paraId="1D1495D6" w14:textId="2956A037" w:rsidR="00F3563C" w:rsidRDefault="00F3563C" w:rsidP="00F3563C">
      <w:pPr>
        <w:ind w:left="720"/>
        <w:jc w:val="both"/>
        <w:rPr>
          <w:rFonts w:asciiTheme="majorHAnsi" w:eastAsiaTheme="minorHAnsi" w:hAnsiTheme="majorHAnsi" w:cstheme="minorBidi"/>
          <w:color w:val="002060"/>
        </w:rPr>
      </w:pPr>
      <w:r>
        <w:rPr>
          <w:rFonts w:asciiTheme="majorHAnsi" w:eastAsiaTheme="minorHAnsi" w:hAnsiTheme="majorHAnsi"/>
          <w:color w:val="002060"/>
        </w:rPr>
        <w:t xml:space="preserve">Bij vaststelling van misbruik </w:t>
      </w:r>
      <w:r w:rsidR="007620B9">
        <w:rPr>
          <w:rFonts w:asciiTheme="majorHAnsi" w:eastAsiaTheme="minorHAnsi" w:hAnsiTheme="majorHAnsi"/>
          <w:color w:val="002060"/>
        </w:rPr>
        <w:t>in welke vorm dan ook kan je Gsm</w:t>
      </w:r>
      <w:r>
        <w:rPr>
          <w:rFonts w:asciiTheme="majorHAnsi" w:eastAsiaTheme="minorHAnsi" w:hAnsiTheme="majorHAnsi"/>
          <w:color w:val="002060"/>
        </w:rPr>
        <w:t xml:space="preserve"> </w:t>
      </w:r>
      <w:r w:rsidR="001532CD">
        <w:rPr>
          <w:rFonts w:asciiTheme="majorHAnsi" w:eastAsiaTheme="minorHAnsi" w:hAnsiTheme="majorHAnsi"/>
          <w:color w:val="002060"/>
        </w:rPr>
        <w:t xml:space="preserve">of andere multimedia </w:t>
      </w:r>
      <w:r>
        <w:rPr>
          <w:rFonts w:asciiTheme="majorHAnsi" w:eastAsiaTheme="minorHAnsi" w:hAnsiTheme="majorHAnsi"/>
          <w:color w:val="002060"/>
        </w:rPr>
        <w:t>voor een bepaalde tijd afgenomen worden.</w:t>
      </w:r>
    </w:p>
    <w:p w14:paraId="39C50025" w14:textId="77777777" w:rsidR="00F3563C" w:rsidRDefault="00F3563C" w:rsidP="00F3563C">
      <w:pPr>
        <w:jc w:val="both"/>
        <w:rPr>
          <w:rFonts w:asciiTheme="majorHAnsi" w:hAnsiTheme="majorHAnsi"/>
          <w:color w:val="002060"/>
        </w:rPr>
      </w:pPr>
    </w:p>
    <w:p w14:paraId="55A35745" w14:textId="63B6BB01" w:rsidR="00F3563C" w:rsidRDefault="007620B9" w:rsidP="00F3563C">
      <w:pPr>
        <w:ind w:left="720"/>
        <w:jc w:val="both"/>
        <w:rPr>
          <w:rFonts w:asciiTheme="majorHAnsi" w:hAnsiTheme="majorHAnsi"/>
          <w:color w:val="FF0000"/>
        </w:rPr>
      </w:pPr>
      <w:r>
        <w:rPr>
          <w:rFonts w:asciiTheme="majorHAnsi" w:hAnsiTheme="majorHAnsi"/>
          <w:color w:val="002060"/>
        </w:rPr>
        <w:t>H</w:t>
      </w:r>
      <w:r w:rsidR="00F3563C" w:rsidRPr="00D8326E">
        <w:rPr>
          <w:rFonts w:asciiTheme="majorHAnsi" w:hAnsiTheme="majorHAnsi"/>
          <w:color w:val="002060"/>
        </w:rPr>
        <w:t>oofdtelefoons en oortjes o</w:t>
      </w:r>
      <w:r w:rsidR="009D0C5C">
        <w:rPr>
          <w:rFonts w:asciiTheme="majorHAnsi" w:hAnsiTheme="majorHAnsi"/>
          <w:color w:val="002060"/>
        </w:rPr>
        <w:t xml:space="preserve">m muziek te </w:t>
      </w:r>
      <w:r w:rsidR="009D0C5C" w:rsidRPr="000D56DD">
        <w:rPr>
          <w:rFonts w:asciiTheme="majorHAnsi" w:hAnsiTheme="majorHAnsi"/>
          <w:color w:val="002060"/>
        </w:rPr>
        <w:t>luisteren zijn</w:t>
      </w:r>
      <w:r w:rsidR="00F3563C" w:rsidRPr="000D56DD">
        <w:rPr>
          <w:rFonts w:asciiTheme="majorHAnsi" w:hAnsiTheme="majorHAnsi"/>
          <w:color w:val="002060"/>
        </w:rPr>
        <w:t xml:space="preserve"> </w:t>
      </w:r>
      <w:r>
        <w:rPr>
          <w:rFonts w:asciiTheme="majorHAnsi" w:hAnsiTheme="majorHAnsi"/>
          <w:color w:val="002060"/>
        </w:rPr>
        <w:t xml:space="preserve">enkel </w:t>
      </w:r>
      <w:r w:rsidR="00F3563C" w:rsidRPr="000D56DD">
        <w:rPr>
          <w:rFonts w:asciiTheme="majorHAnsi" w:hAnsiTheme="majorHAnsi"/>
          <w:color w:val="002060"/>
        </w:rPr>
        <w:t xml:space="preserve">toegelaten </w:t>
      </w:r>
      <w:r w:rsidR="003952B4" w:rsidRPr="000D56DD">
        <w:rPr>
          <w:rFonts w:asciiTheme="majorHAnsi" w:hAnsiTheme="majorHAnsi"/>
          <w:color w:val="002060"/>
        </w:rPr>
        <w:t>tijdens de middagpauze of indien je expliciet toestemming krijgt van je leerkracht.</w:t>
      </w:r>
      <w:r w:rsidR="00F3563C">
        <w:rPr>
          <w:rFonts w:asciiTheme="majorHAnsi" w:hAnsiTheme="majorHAnsi"/>
          <w:color w:val="002060"/>
        </w:rPr>
        <w:t xml:space="preserve"> </w:t>
      </w:r>
    </w:p>
    <w:p w14:paraId="7657C502" w14:textId="77777777" w:rsidR="00D07984" w:rsidRDefault="00D07984" w:rsidP="00F3563C">
      <w:pPr>
        <w:ind w:left="720"/>
        <w:jc w:val="both"/>
        <w:rPr>
          <w:rFonts w:asciiTheme="majorHAnsi" w:hAnsiTheme="majorHAnsi"/>
          <w:color w:val="FF0000"/>
        </w:rPr>
      </w:pPr>
    </w:p>
    <w:p w14:paraId="202DE0DA" w14:textId="77777777" w:rsidR="00D07984" w:rsidRDefault="00D07984" w:rsidP="00F3563C">
      <w:pPr>
        <w:ind w:left="720"/>
        <w:jc w:val="both"/>
        <w:rPr>
          <w:rFonts w:asciiTheme="majorHAnsi" w:hAnsiTheme="majorHAnsi"/>
          <w:color w:val="002060"/>
        </w:rPr>
      </w:pPr>
    </w:p>
    <w:p w14:paraId="1B17E03E" w14:textId="77777777" w:rsidR="00017D44" w:rsidRDefault="00017D44" w:rsidP="00F3563C">
      <w:pPr>
        <w:ind w:left="720"/>
        <w:jc w:val="both"/>
        <w:rPr>
          <w:rFonts w:asciiTheme="majorHAnsi" w:hAnsiTheme="majorHAnsi"/>
          <w:color w:val="002060"/>
        </w:rPr>
      </w:pPr>
    </w:p>
    <w:p w14:paraId="7E026437" w14:textId="77777777" w:rsidR="00017D44" w:rsidRDefault="00017D44" w:rsidP="00F3563C">
      <w:pPr>
        <w:ind w:left="720"/>
        <w:jc w:val="both"/>
        <w:rPr>
          <w:rFonts w:asciiTheme="majorHAnsi" w:hAnsiTheme="majorHAnsi"/>
          <w:color w:val="002060"/>
        </w:rPr>
      </w:pPr>
    </w:p>
    <w:p w14:paraId="3CCB8CF0" w14:textId="77777777" w:rsidR="00017D44" w:rsidRDefault="00017D44" w:rsidP="00F3563C">
      <w:pPr>
        <w:ind w:left="720"/>
        <w:jc w:val="both"/>
        <w:rPr>
          <w:rFonts w:asciiTheme="majorHAnsi" w:hAnsiTheme="majorHAnsi"/>
          <w:color w:val="002060"/>
        </w:rPr>
      </w:pPr>
    </w:p>
    <w:p w14:paraId="4507A04C" w14:textId="178C123C" w:rsidR="0056289A" w:rsidRDefault="0056289A" w:rsidP="004C73CB">
      <w:pPr>
        <w:jc w:val="both"/>
        <w:rPr>
          <w:rFonts w:asciiTheme="majorHAnsi" w:hAnsiTheme="majorHAnsi"/>
          <w:color w:val="002060"/>
        </w:rPr>
      </w:pPr>
    </w:p>
    <w:p w14:paraId="3C0B23CD" w14:textId="77777777" w:rsidR="00017D44" w:rsidRPr="009E4695" w:rsidRDefault="00017D44" w:rsidP="00F3563C">
      <w:pPr>
        <w:ind w:left="720"/>
        <w:jc w:val="both"/>
        <w:rPr>
          <w:rFonts w:asciiTheme="majorHAnsi" w:hAnsiTheme="majorHAnsi"/>
          <w:color w:val="002060"/>
        </w:rPr>
      </w:pPr>
    </w:p>
    <w:p w14:paraId="12693310" w14:textId="77777777" w:rsidR="00F3563C" w:rsidRDefault="00F3563C" w:rsidP="00F3563C">
      <w:pPr>
        <w:pStyle w:val="Geenafstand"/>
        <w:rPr>
          <w:rFonts w:asciiTheme="majorHAnsi" w:hAnsiTheme="majorHAnsi"/>
          <w:b/>
          <w:sz w:val="48"/>
          <w:szCs w:val="48"/>
        </w:rPr>
      </w:pPr>
      <w:r>
        <w:rPr>
          <w:rFonts w:asciiTheme="majorHAnsi" w:hAnsiTheme="majorHAnsi"/>
          <w:b/>
          <w:sz w:val="48"/>
          <w:szCs w:val="48"/>
        </w:rPr>
        <w:t>4</w:t>
      </w:r>
      <w:r w:rsidRPr="00C55153">
        <w:rPr>
          <w:rFonts w:asciiTheme="majorHAnsi" w:hAnsiTheme="majorHAnsi"/>
          <w:b/>
          <w:sz w:val="48"/>
          <w:szCs w:val="48"/>
        </w:rPr>
        <w:t xml:space="preserve">. </w:t>
      </w:r>
      <w:r>
        <w:rPr>
          <w:rFonts w:asciiTheme="majorHAnsi" w:hAnsiTheme="majorHAnsi"/>
          <w:b/>
          <w:sz w:val="48"/>
          <w:szCs w:val="48"/>
        </w:rPr>
        <w:t>BEWOONBAARHEID, VEILIGHEID, HYGIËNE</w:t>
      </w:r>
    </w:p>
    <w:p w14:paraId="68D89A24" w14:textId="77777777" w:rsidR="00F3563C" w:rsidRDefault="00F3563C" w:rsidP="00F3563C">
      <w:pPr>
        <w:pStyle w:val="Geenafstand"/>
        <w:rPr>
          <w:rFonts w:asciiTheme="majorHAnsi" w:hAnsiTheme="majorHAnsi"/>
          <w:b/>
          <w:sz w:val="48"/>
          <w:szCs w:val="48"/>
        </w:rPr>
      </w:pPr>
      <w:r>
        <w:rPr>
          <w:rFonts w:asciiTheme="majorHAnsi" w:hAnsiTheme="majorHAnsi"/>
          <w:b/>
          <w:noProof/>
          <w:sz w:val="36"/>
          <w:szCs w:val="36"/>
          <w:lang w:eastAsia="nl-BE"/>
        </w:rPr>
        <w:drawing>
          <wp:anchor distT="0" distB="0" distL="114300" distR="114300" simplePos="0" relativeHeight="251668480" behindDoc="0" locked="0" layoutInCell="1" allowOverlap="1" wp14:anchorId="6A469366" wp14:editId="63253487">
            <wp:simplePos x="0" y="0"/>
            <wp:positionH relativeFrom="column">
              <wp:posOffset>-183211</wp:posOffset>
            </wp:positionH>
            <wp:positionV relativeFrom="paragraph">
              <wp:posOffset>267335</wp:posOffset>
            </wp:positionV>
            <wp:extent cx="587189" cy="578099"/>
            <wp:effectExtent l="0" t="0" r="3810"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hew.jpg"/>
                    <pic:cNvPicPr/>
                  </pic:nvPicPr>
                  <pic:blipFill>
                    <a:blip r:embed="rId31">
                      <a:extLst>
                        <a:ext uri="{28A0092B-C50C-407E-A947-70E740481C1C}">
                          <a14:useLocalDpi xmlns:a14="http://schemas.microsoft.com/office/drawing/2010/main" val="0"/>
                        </a:ext>
                      </a:extLst>
                    </a:blip>
                    <a:stretch>
                      <a:fillRect/>
                    </a:stretch>
                  </pic:blipFill>
                  <pic:spPr>
                    <a:xfrm>
                      <a:off x="0" y="0"/>
                      <a:ext cx="587189" cy="578099"/>
                    </a:xfrm>
                    <a:prstGeom prst="rect">
                      <a:avLst/>
                    </a:prstGeom>
                  </pic:spPr>
                </pic:pic>
              </a:graphicData>
            </a:graphic>
            <wp14:sizeRelH relativeFrom="page">
              <wp14:pctWidth>0</wp14:pctWidth>
            </wp14:sizeRelH>
            <wp14:sizeRelV relativeFrom="page">
              <wp14:pctHeight>0</wp14:pctHeight>
            </wp14:sizeRelV>
          </wp:anchor>
        </w:drawing>
      </w:r>
    </w:p>
    <w:p w14:paraId="589E5328" w14:textId="77A88890" w:rsidR="00F3563C" w:rsidRDefault="009B46E5" w:rsidP="00F3563C">
      <w:pPr>
        <w:pStyle w:val="Geenafstand"/>
        <w:ind w:firstLine="720"/>
        <w:rPr>
          <w:rFonts w:asciiTheme="majorHAnsi" w:hAnsiTheme="majorHAnsi"/>
          <w:b/>
          <w:color w:val="002060"/>
          <w:sz w:val="36"/>
          <w:szCs w:val="36"/>
        </w:rPr>
      </w:pPr>
      <w:r>
        <w:rPr>
          <w:rFonts w:asciiTheme="majorHAnsi" w:hAnsiTheme="majorHAnsi"/>
          <w:b/>
          <w:color w:val="002060"/>
          <w:sz w:val="36"/>
          <w:szCs w:val="36"/>
        </w:rPr>
        <w:t>4.1 Welzijnsbeleid</w:t>
      </w:r>
    </w:p>
    <w:p w14:paraId="178BE357" w14:textId="48BB45DA" w:rsidR="009B46E5" w:rsidRDefault="009B46E5" w:rsidP="00F3563C">
      <w:pPr>
        <w:pStyle w:val="Geenafstand"/>
        <w:ind w:firstLine="720"/>
        <w:rPr>
          <w:rFonts w:asciiTheme="majorHAnsi" w:hAnsiTheme="majorHAnsi"/>
          <w:b/>
          <w:color w:val="002060"/>
          <w:sz w:val="36"/>
          <w:szCs w:val="36"/>
        </w:rPr>
      </w:pPr>
    </w:p>
    <w:p w14:paraId="537397C2" w14:textId="5EF1E99C" w:rsidR="009B46E5" w:rsidRDefault="009B46E5" w:rsidP="009B46E5">
      <w:pPr>
        <w:pStyle w:val="Geenafstand"/>
        <w:ind w:left="720"/>
        <w:jc w:val="both"/>
        <w:rPr>
          <w:rFonts w:asciiTheme="majorHAnsi" w:hAnsiTheme="majorHAnsi"/>
          <w:color w:val="002060"/>
          <w:sz w:val="24"/>
          <w:szCs w:val="24"/>
        </w:rPr>
      </w:pPr>
      <w:r>
        <w:rPr>
          <w:rFonts w:asciiTheme="majorHAnsi" w:hAnsiTheme="majorHAnsi"/>
          <w:color w:val="002060"/>
          <w:sz w:val="24"/>
          <w:szCs w:val="24"/>
        </w:rPr>
        <w:t>Het schoolbestuur en de directie verklaren een actief welzijnsbeleid te voeren conform de wetteli</w:t>
      </w:r>
      <w:r w:rsidR="007620B9">
        <w:rPr>
          <w:rFonts w:asciiTheme="majorHAnsi" w:hAnsiTheme="majorHAnsi"/>
          <w:color w:val="002060"/>
          <w:sz w:val="24"/>
          <w:szCs w:val="24"/>
        </w:rPr>
        <w:t>jke bepalingen en geïnspireerd door</w:t>
      </w:r>
      <w:bookmarkStart w:id="0" w:name="_GoBack"/>
      <w:bookmarkEnd w:id="0"/>
      <w:r>
        <w:rPr>
          <w:rFonts w:asciiTheme="majorHAnsi" w:hAnsiTheme="majorHAnsi"/>
          <w:color w:val="002060"/>
          <w:sz w:val="24"/>
          <w:szCs w:val="24"/>
        </w:rPr>
        <w:t xml:space="preserve"> het opvoedingsproject. Om gestalte te geven aan dit beleid wordt o.a. </w:t>
      </w:r>
    </w:p>
    <w:p w14:paraId="77741E85" w14:textId="72C99E81" w:rsidR="009B46E5" w:rsidRDefault="009B46E5" w:rsidP="009B46E5">
      <w:pPr>
        <w:pStyle w:val="Geenafstand"/>
        <w:numPr>
          <w:ilvl w:val="0"/>
          <w:numId w:val="38"/>
        </w:numPr>
        <w:jc w:val="both"/>
        <w:rPr>
          <w:rFonts w:asciiTheme="majorHAnsi" w:hAnsiTheme="majorHAnsi"/>
          <w:color w:val="002060"/>
          <w:sz w:val="24"/>
          <w:szCs w:val="24"/>
        </w:rPr>
      </w:pPr>
      <w:r>
        <w:rPr>
          <w:rFonts w:asciiTheme="majorHAnsi" w:hAnsiTheme="majorHAnsi"/>
          <w:color w:val="002060"/>
          <w:sz w:val="24"/>
          <w:szCs w:val="24"/>
        </w:rPr>
        <w:t>in onze scholengemeenschap gewerkt met een dynamisch risicobeheersingssysteem. Er is vanuit het schoolbestuur een beleidsverklaring; deze is op verzoek ter inzage in de school.</w:t>
      </w:r>
    </w:p>
    <w:p w14:paraId="08367027" w14:textId="0980840A" w:rsidR="009B46E5" w:rsidRDefault="009B46E5" w:rsidP="009B46E5">
      <w:pPr>
        <w:pStyle w:val="Geenafstand"/>
        <w:numPr>
          <w:ilvl w:val="0"/>
          <w:numId w:val="38"/>
        </w:numPr>
        <w:jc w:val="both"/>
        <w:rPr>
          <w:rFonts w:asciiTheme="majorHAnsi" w:hAnsiTheme="majorHAnsi"/>
          <w:color w:val="002060"/>
          <w:sz w:val="24"/>
          <w:szCs w:val="24"/>
        </w:rPr>
      </w:pPr>
      <w:r>
        <w:rPr>
          <w:rFonts w:asciiTheme="majorHAnsi" w:hAnsiTheme="majorHAnsi"/>
          <w:color w:val="002060"/>
          <w:sz w:val="24"/>
          <w:szCs w:val="24"/>
        </w:rPr>
        <w:t>een globaal preventieplan op schoolniveau opgesteld en voeren we jaarlijks de actieplannen uit.</w:t>
      </w:r>
    </w:p>
    <w:p w14:paraId="22563040" w14:textId="3C97745D" w:rsidR="009B46E5" w:rsidRDefault="009B46E5" w:rsidP="009B46E5">
      <w:pPr>
        <w:pStyle w:val="Geenafstand"/>
        <w:numPr>
          <w:ilvl w:val="0"/>
          <w:numId w:val="38"/>
        </w:numPr>
        <w:jc w:val="both"/>
        <w:rPr>
          <w:rFonts w:asciiTheme="majorHAnsi" w:hAnsiTheme="majorHAnsi"/>
          <w:color w:val="002060"/>
          <w:sz w:val="24"/>
          <w:szCs w:val="24"/>
        </w:rPr>
      </w:pPr>
      <w:r>
        <w:rPr>
          <w:rFonts w:asciiTheme="majorHAnsi" w:hAnsiTheme="majorHAnsi"/>
          <w:color w:val="002060"/>
          <w:sz w:val="24"/>
          <w:szCs w:val="24"/>
        </w:rPr>
        <w:t>gewerkt aan preventie</w:t>
      </w:r>
      <w:r w:rsidR="00063FD9">
        <w:rPr>
          <w:rFonts w:asciiTheme="majorHAnsi" w:hAnsiTheme="majorHAnsi"/>
          <w:color w:val="002060"/>
          <w:sz w:val="24"/>
          <w:szCs w:val="24"/>
        </w:rPr>
        <w:t xml:space="preserve"> aangaande tabak-, drug- en alcoholgebruik en pesterijen. Onze school heeft daartoe een visie en beleid uitgeschreven en werkt met de leerlingen in verscheidene projecten rond deze thema’s.</w:t>
      </w:r>
    </w:p>
    <w:p w14:paraId="1957EF93" w14:textId="5D5F1449" w:rsidR="00063FD9" w:rsidRDefault="00063FD9" w:rsidP="009B46E5">
      <w:pPr>
        <w:pStyle w:val="Geenafstand"/>
        <w:numPr>
          <w:ilvl w:val="0"/>
          <w:numId w:val="38"/>
        </w:numPr>
        <w:jc w:val="both"/>
        <w:rPr>
          <w:rFonts w:asciiTheme="majorHAnsi" w:hAnsiTheme="majorHAnsi"/>
          <w:color w:val="002060"/>
          <w:sz w:val="24"/>
          <w:szCs w:val="24"/>
        </w:rPr>
      </w:pPr>
      <w:r>
        <w:rPr>
          <w:rFonts w:asciiTheme="majorHAnsi" w:hAnsiTheme="majorHAnsi"/>
          <w:color w:val="002060"/>
          <w:sz w:val="24"/>
          <w:szCs w:val="24"/>
        </w:rPr>
        <w:t>de samenwerking met de externe dienst, evenals met het CLB, bevorderd i.v.m. het medisch schooltoezicht.</w:t>
      </w:r>
    </w:p>
    <w:p w14:paraId="239A0F1C" w14:textId="05C14298" w:rsidR="00063FD9" w:rsidRDefault="00063FD9" w:rsidP="00063FD9">
      <w:pPr>
        <w:pStyle w:val="Geenafstand"/>
        <w:ind w:left="720"/>
        <w:jc w:val="both"/>
        <w:rPr>
          <w:rFonts w:asciiTheme="majorHAnsi" w:hAnsiTheme="majorHAnsi"/>
          <w:color w:val="002060"/>
          <w:sz w:val="24"/>
          <w:szCs w:val="24"/>
        </w:rPr>
      </w:pPr>
    </w:p>
    <w:p w14:paraId="62247C09" w14:textId="72E17D95" w:rsidR="00063FD9" w:rsidRDefault="00063FD9" w:rsidP="00063FD9">
      <w:pPr>
        <w:pStyle w:val="Geenafstand"/>
        <w:ind w:left="720"/>
        <w:jc w:val="both"/>
        <w:rPr>
          <w:rFonts w:asciiTheme="majorHAnsi" w:hAnsiTheme="majorHAnsi"/>
          <w:color w:val="002060"/>
          <w:sz w:val="24"/>
          <w:szCs w:val="24"/>
        </w:rPr>
      </w:pPr>
      <w:r>
        <w:rPr>
          <w:rFonts w:asciiTheme="majorHAnsi" w:hAnsiTheme="majorHAnsi"/>
          <w:color w:val="002060"/>
          <w:sz w:val="24"/>
          <w:szCs w:val="24"/>
        </w:rPr>
        <w:t>Personeel, leerlingen en ouders dienen zich ten allen tijde te houden aan de richtlijnen voorzien in de noodplannen, ook bij aanwezigheid in de school buiten de normale aanwezigheid van de leerlingen.</w:t>
      </w:r>
    </w:p>
    <w:p w14:paraId="4F9BBA7C" w14:textId="1251529B" w:rsidR="00063FD9" w:rsidRDefault="00063FD9" w:rsidP="00063FD9">
      <w:pPr>
        <w:pStyle w:val="Geenafstand"/>
        <w:ind w:left="720"/>
        <w:jc w:val="both"/>
        <w:rPr>
          <w:rFonts w:asciiTheme="majorHAnsi" w:hAnsiTheme="majorHAnsi"/>
          <w:color w:val="002060"/>
          <w:sz w:val="24"/>
          <w:szCs w:val="24"/>
        </w:rPr>
      </w:pPr>
    </w:p>
    <w:p w14:paraId="54DAB6A9" w14:textId="38ED5020" w:rsidR="00063FD9" w:rsidRDefault="009C798D" w:rsidP="00063FD9">
      <w:pPr>
        <w:pStyle w:val="Geenafstand"/>
        <w:ind w:left="720"/>
        <w:jc w:val="both"/>
        <w:rPr>
          <w:rFonts w:asciiTheme="majorHAnsi" w:hAnsiTheme="majorHAnsi"/>
          <w:color w:val="002060"/>
          <w:sz w:val="24"/>
          <w:szCs w:val="24"/>
        </w:rPr>
      </w:pPr>
      <w:r>
        <w:rPr>
          <w:rFonts w:asciiTheme="majorHAnsi" w:hAnsiTheme="majorHAnsi"/>
          <w:color w:val="002060"/>
          <w:sz w:val="24"/>
          <w:szCs w:val="24"/>
        </w:rPr>
        <w:t>Op onze school worden camera’s gebruikt om inbraken, vandalisme, … tegen te gaan. Aan de ingang is m.b.v. een pictogram weergegeven dat camerabewaking aanwezig is.</w:t>
      </w:r>
    </w:p>
    <w:p w14:paraId="6DE2510A" w14:textId="0DC65A20" w:rsidR="009B46E5" w:rsidRPr="009B46E5" w:rsidRDefault="009B46E5" w:rsidP="00F3563C">
      <w:pPr>
        <w:pStyle w:val="Geenafstand"/>
        <w:ind w:firstLine="720"/>
        <w:rPr>
          <w:rFonts w:asciiTheme="majorHAnsi" w:hAnsiTheme="majorHAnsi"/>
          <w:color w:val="002060"/>
          <w:sz w:val="24"/>
          <w:szCs w:val="24"/>
        </w:rPr>
      </w:pPr>
    </w:p>
    <w:p w14:paraId="6C9FBA9C" w14:textId="5B1AFB47" w:rsidR="009B46E5" w:rsidRPr="00E93950" w:rsidRDefault="009B46E5" w:rsidP="009B46E5">
      <w:pPr>
        <w:pStyle w:val="Geenafstand"/>
        <w:ind w:firstLine="720"/>
        <w:rPr>
          <w:rFonts w:asciiTheme="majorHAnsi" w:hAnsiTheme="majorHAnsi"/>
          <w:b/>
          <w:color w:val="002060"/>
          <w:sz w:val="36"/>
          <w:szCs w:val="36"/>
        </w:rPr>
      </w:pPr>
      <w:r>
        <w:rPr>
          <w:rFonts w:asciiTheme="majorHAnsi" w:hAnsiTheme="majorHAnsi"/>
          <w:b/>
          <w:color w:val="002060"/>
          <w:sz w:val="36"/>
          <w:szCs w:val="36"/>
        </w:rPr>
        <w:t>4.2</w:t>
      </w:r>
      <w:r w:rsidRPr="00E93950">
        <w:rPr>
          <w:rFonts w:asciiTheme="majorHAnsi" w:hAnsiTheme="majorHAnsi"/>
          <w:b/>
          <w:color w:val="002060"/>
          <w:sz w:val="36"/>
          <w:szCs w:val="36"/>
        </w:rPr>
        <w:t xml:space="preserve"> Algemene aandachtspunten</w:t>
      </w:r>
    </w:p>
    <w:p w14:paraId="4CE91DF1" w14:textId="77777777" w:rsidR="00F3563C" w:rsidRPr="00E93950" w:rsidRDefault="00F3563C" w:rsidP="00F3563C">
      <w:pPr>
        <w:pStyle w:val="Geenafstand"/>
        <w:ind w:firstLine="720"/>
        <w:rPr>
          <w:rFonts w:asciiTheme="majorHAnsi" w:hAnsiTheme="majorHAnsi"/>
          <w:b/>
          <w:color w:val="002060"/>
          <w:sz w:val="36"/>
          <w:szCs w:val="36"/>
        </w:rPr>
      </w:pPr>
    </w:p>
    <w:p w14:paraId="262E7C6C" w14:textId="77777777" w:rsidR="00F3563C" w:rsidRPr="00E93950" w:rsidRDefault="00F3563C" w:rsidP="00F3563C">
      <w:pPr>
        <w:pStyle w:val="Geenafstand"/>
        <w:ind w:left="720"/>
        <w:jc w:val="both"/>
        <w:rPr>
          <w:rFonts w:asciiTheme="majorHAnsi" w:hAnsiTheme="majorHAnsi"/>
          <w:color w:val="002060"/>
          <w:sz w:val="24"/>
          <w:szCs w:val="24"/>
        </w:rPr>
      </w:pPr>
      <w:r w:rsidRPr="00E93950">
        <w:rPr>
          <w:rFonts w:asciiTheme="majorHAnsi" w:hAnsiTheme="majorHAnsi"/>
          <w:color w:val="002060"/>
          <w:sz w:val="24"/>
          <w:szCs w:val="24"/>
        </w:rPr>
        <w:t xml:space="preserve">De school investeert zowel in een krachtige leeromgeving als in een gezonde leefomgeving. We vinden het belangrijk dat deze twee aspecten samengaan. We willen iedereen optimale kansen geven in een veilige en gezonde omgeving. </w:t>
      </w:r>
    </w:p>
    <w:p w14:paraId="6067F4DA" w14:textId="77777777" w:rsidR="00F3563C" w:rsidRPr="00E93950" w:rsidRDefault="00F3563C" w:rsidP="00F3563C">
      <w:pPr>
        <w:pStyle w:val="Geenafstand"/>
        <w:ind w:left="720"/>
        <w:rPr>
          <w:rFonts w:asciiTheme="majorHAnsi" w:hAnsiTheme="majorHAnsi"/>
          <w:color w:val="002060"/>
          <w:sz w:val="24"/>
          <w:szCs w:val="24"/>
        </w:rPr>
      </w:pPr>
    </w:p>
    <w:p w14:paraId="0F294330" w14:textId="77777777" w:rsidR="00F3563C" w:rsidRPr="00E93950" w:rsidRDefault="00F3563C" w:rsidP="00F3563C">
      <w:pPr>
        <w:pStyle w:val="Lijstalinea"/>
        <w:numPr>
          <w:ilvl w:val="0"/>
          <w:numId w:val="26"/>
        </w:numPr>
        <w:jc w:val="both"/>
        <w:rPr>
          <w:rFonts w:asciiTheme="majorHAnsi" w:hAnsiTheme="majorHAnsi"/>
          <w:color w:val="002060"/>
          <w:sz w:val="24"/>
          <w:szCs w:val="24"/>
        </w:rPr>
      </w:pPr>
      <w:r w:rsidRPr="00E93950">
        <w:rPr>
          <w:rFonts w:asciiTheme="majorHAnsi" w:hAnsiTheme="majorHAnsi"/>
          <w:color w:val="002060"/>
          <w:sz w:val="24"/>
          <w:szCs w:val="24"/>
        </w:rPr>
        <w:t>Kauwgom is verboden in heel de school, ook op de speelplaats.</w:t>
      </w:r>
    </w:p>
    <w:p w14:paraId="3D0342CF" w14:textId="3C9229FD" w:rsidR="00F3563C" w:rsidRPr="00E93950" w:rsidRDefault="00F3563C" w:rsidP="00F3563C">
      <w:pPr>
        <w:pStyle w:val="Lijstalinea"/>
        <w:numPr>
          <w:ilvl w:val="0"/>
          <w:numId w:val="26"/>
        </w:numPr>
        <w:jc w:val="both"/>
        <w:rPr>
          <w:rFonts w:asciiTheme="majorHAnsi" w:hAnsiTheme="majorHAnsi"/>
          <w:color w:val="002060"/>
          <w:sz w:val="24"/>
          <w:szCs w:val="24"/>
        </w:rPr>
      </w:pPr>
      <w:r w:rsidRPr="00E93950">
        <w:rPr>
          <w:rFonts w:asciiTheme="majorHAnsi" w:hAnsiTheme="majorHAnsi"/>
          <w:color w:val="002060"/>
          <w:sz w:val="24"/>
          <w:szCs w:val="24"/>
        </w:rPr>
        <w:t>Je eet of dri</w:t>
      </w:r>
      <w:r w:rsidR="000456DE">
        <w:rPr>
          <w:rFonts w:asciiTheme="majorHAnsi" w:hAnsiTheme="majorHAnsi"/>
          <w:color w:val="002060"/>
          <w:sz w:val="24"/>
          <w:szCs w:val="24"/>
        </w:rPr>
        <w:t>nkt niet in de lokalen</w:t>
      </w:r>
      <w:r w:rsidRPr="00E93950">
        <w:rPr>
          <w:rFonts w:asciiTheme="majorHAnsi" w:hAnsiTheme="majorHAnsi"/>
          <w:color w:val="002060"/>
          <w:sz w:val="24"/>
          <w:szCs w:val="24"/>
        </w:rPr>
        <w:t xml:space="preserve">, ook niet tijdens de </w:t>
      </w:r>
      <w:r w:rsidRPr="004C73CB">
        <w:rPr>
          <w:rFonts w:asciiTheme="majorHAnsi" w:hAnsiTheme="majorHAnsi"/>
          <w:color w:val="002060"/>
          <w:sz w:val="24"/>
          <w:szCs w:val="24"/>
        </w:rPr>
        <w:t>studie.</w:t>
      </w:r>
      <w:r w:rsidR="000456DE" w:rsidRPr="004C73CB">
        <w:rPr>
          <w:rFonts w:asciiTheme="majorHAnsi" w:hAnsiTheme="majorHAnsi"/>
          <w:color w:val="002060"/>
          <w:sz w:val="24"/>
          <w:szCs w:val="24"/>
        </w:rPr>
        <w:t xml:space="preserve"> </w:t>
      </w:r>
      <w:r w:rsidR="003952B4" w:rsidRPr="004C73CB">
        <w:rPr>
          <w:rFonts w:asciiTheme="majorHAnsi" w:hAnsiTheme="majorHAnsi"/>
          <w:color w:val="002060"/>
          <w:sz w:val="24"/>
          <w:szCs w:val="24"/>
        </w:rPr>
        <w:t>Om w</w:t>
      </w:r>
      <w:r w:rsidR="000456DE" w:rsidRPr="004C73CB">
        <w:rPr>
          <w:rFonts w:asciiTheme="majorHAnsi" w:hAnsiTheme="majorHAnsi"/>
          <w:color w:val="002060"/>
          <w:sz w:val="24"/>
          <w:szCs w:val="24"/>
        </w:rPr>
        <w:t xml:space="preserve">ater </w:t>
      </w:r>
      <w:r w:rsidR="003952B4" w:rsidRPr="004C73CB">
        <w:rPr>
          <w:rFonts w:asciiTheme="majorHAnsi" w:hAnsiTheme="majorHAnsi"/>
          <w:color w:val="002060"/>
          <w:sz w:val="24"/>
          <w:szCs w:val="24"/>
        </w:rPr>
        <w:t xml:space="preserve">te </w:t>
      </w:r>
      <w:r w:rsidR="000456DE" w:rsidRPr="004C73CB">
        <w:rPr>
          <w:rFonts w:asciiTheme="majorHAnsi" w:hAnsiTheme="majorHAnsi"/>
          <w:color w:val="002060"/>
          <w:sz w:val="24"/>
          <w:szCs w:val="24"/>
        </w:rPr>
        <w:t>drinken</w:t>
      </w:r>
      <w:r w:rsidR="003952B4" w:rsidRPr="004C73CB">
        <w:rPr>
          <w:rFonts w:asciiTheme="majorHAnsi" w:hAnsiTheme="majorHAnsi"/>
          <w:color w:val="002060"/>
          <w:sz w:val="24"/>
          <w:szCs w:val="24"/>
        </w:rPr>
        <w:t xml:space="preserve"> of een tussendoortje te eten</w:t>
      </w:r>
      <w:r w:rsidR="000456DE" w:rsidRPr="004C73CB">
        <w:rPr>
          <w:rFonts w:asciiTheme="majorHAnsi" w:hAnsiTheme="majorHAnsi"/>
          <w:color w:val="002060"/>
          <w:sz w:val="24"/>
          <w:szCs w:val="24"/>
        </w:rPr>
        <w:t>, vraag je toestemming aan de leerkracht.</w:t>
      </w:r>
    </w:p>
    <w:p w14:paraId="4126C5C8" w14:textId="77777777" w:rsidR="00F3563C" w:rsidRPr="00E93950" w:rsidRDefault="00F3563C" w:rsidP="00F3563C">
      <w:pPr>
        <w:pStyle w:val="Lijstalinea"/>
        <w:numPr>
          <w:ilvl w:val="0"/>
          <w:numId w:val="26"/>
        </w:numPr>
        <w:jc w:val="both"/>
        <w:rPr>
          <w:rFonts w:asciiTheme="majorHAnsi" w:hAnsiTheme="majorHAnsi"/>
          <w:color w:val="002060"/>
          <w:sz w:val="24"/>
          <w:szCs w:val="24"/>
        </w:rPr>
      </w:pPr>
      <w:r w:rsidRPr="00E93950">
        <w:rPr>
          <w:rFonts w:asciiTheme="majorHAnsi" w:hAnsiTheme="majorHAnsi"/>
          <w:color w:val="002060"/>
          <w:sz w:val="24"/>
          <w:szCs w:val="24"/>
        </w:rPr>
        <w:t>Je hangt niet rond in de hal of in de gangen.</w:t>
      </w:r>
    </w:p>
    <w:p w14:paraId="077E678C" w14:textId="77777777" w:rsidR="00F3563C" w:rsidRPr="00E93950" w:rsidRDefault="00F3563C" w:rsidP="00F3563C">
      <w:pPr>
        <w:pStyle w:val="Lijstalinea"/>
        <w:numPr>
          <w:ilvl w:val="0"/>
          <w:numId w:val="26"/>
        </w:numPr>
        <w:jc w:val="both"/>
        <w:rPr>
          <w:rFonts w:asciiTheme="majorHAnsi" w:hAnsiTheme="majorHAnsi"/>
          <w:color w:val="002060"/>
          <w:sz w:val="24"/>
          <w:szCs w:val="24"/>
        </w:rPr>
      </w:pPr>
      <w:r w:rsidRPr="00E93950">
        <w:rPr>
          <w:rFonts w:asciiTheme="majorHAnsi" w:hAnsiTheme="majorHAnsi"/>
          <w:color w:val="002060"/>
          <w:sz w:val="24"/>
          <w:szCs w:val="24"/>
        </w:rPr>
        <w:t>Petjes, kappen of andere hoofddeksels zet je af.</w:t>
      </w:r>
    </w:p>
    <w:p w14:paraId="175709D4" w14:textId="77777777" w:rsidR="00F3563C" w:rsidRPr="00E93950" w:rsidRDefault="00F3563C" w:rsidP="00F3563C">
      <w:pPr>
        <w:pStyle w:val="Lijstalinea"/>
        <w:numPr>
          <w:ilvl w:val="0"/>
          <w:numId w:val="26"/>
        </w:numPr>
        <w:jc w:val="both"/>
        <w:rPr>
          <w:rFonts w:asciiTheme="majorHAnsi" w:hAnsiTheme="majorHAnsi"/>
          <w:color w:val="002060"/>
          <w:sz w:val="24"/>
          <w:szCs w:val="24"/>
        </w:rPr>
      </w:pPr>
      <w:r w:rsidRPr="00E93950">
        <w:rPr>
          <w:rFonts w:asciiTheme="majorHAnsi" w:hAnsiTheme="majorHAnsi"/>
          <w:color w:val="002060"/>
          <w:sz w:val="24"/>
          <w:szCs w:val="24"/>
        </w:rPr>
        <w:t>Je hangt je jas aan de kapstok. Je plaatst je boekentas en sporttassen op de daarvoor voorziene plaats. Je blokkeert geen doorgangen.</w:t>
      </w:r>
    </w:p>
    <w:p w14:paraId="0120C4B0" w14:textId="77777777" w:rsidR="00F3563C" w:rsidRPr="004C73CB" w:rsidRDefault="00F3563C" w:rsidP="00F3563C">
      <w:pPr>
        <w:pStyle w:val="Lijstalinea"/>
        <w:numPr>
          <w:ilvl w:val="0"/>
          <w:numId w:val="26"/>
        </w:numPr>
        <w:jc w:val="both"/>
        <w:rPr>
          <w:rFonts w:asciiTheme="majorHAnsi" w:hAnsiTheme="majorHAnsi"/>
          <w:color w:val="002060"/>
          <w:sz w:val="24"/>
          <w:szCs w:val="24"/>
        </w:rPr>
      </w:pPr>
      <w:r w:rsidRPr="004C73CB">
        <w:rPr>
          <w:rFonts w:asciiTheme="majorHAnsi" w:hAnsiTheme="majorHAnsi"/>
          <w:color w:val="002060"/>
          <w:sz w:val="24"/>
          <w:szCs w:val="24"/>
        </w:rPr>
        <w:t xml:space="preserve">Je besteedt dagelijks aandacht aan je persoonlijke hygiëne. </w:t>
      </w:r>
    </w:p>
    <w:p w14:paraId="61265007" w14:textId="02250130" w:rsidR="00F3563C" w:rsidRDefault="00F3563C" w:rsidP="00F3563C">
      <w:pPr>
        <w:pStyle w:val="Lijstalinea"/>
        <w:numPr>
          <w:ilvl w:val="0"/>
          <w:numId w:val="26"/>
        </w:numPr>
        <w:jc w:val="both"/>
        <w:rPr>
          <w:rFonts w:asciiTheme="majorHAnsi" w:hAnsiTheme="majorHAnsi"/>
          <w:color w:val="002060"/>
          <w:sz w:val="24"/>
          <w:szCs w:val="24"/>
        </w:rPr>
      </w:pPr>
      <w:r w:rsidRPr="004C73CB">
        <w:rPr>
          <w:rFonts w:asciiTheme="majorHAnsi" w:hAnsiTheme="majorHAnsi"/>
          <w:color w:val="002060"/>
          <w:sz w:val="24"/>
          <w:szCs w:val="24"/>
        </w:rPr>
        <w:t xml:space="preserve">Je draagt verzorgde en propere </w:t>
      </w:r>
      <w:r w:rsidR="003952B4" w:rsidRPr="004C73CB">
        <w:rPr>
          <w:rFonts w:asciiTheme="majorHAnsi" w:hAnsiTheme="majorHAnsi"/>
          <w:color w:val="002060"/>
          <w:sz w:val="24"/>
          <w:szCs w:val="24"/>
        </w:rPr>
        <w:t>stads</w:t>
      </w:r>
      <w:r w:rsidRPr="004C73CB">
        <w:rPr>
          <w:rFonts w:asciiTheme="majorHAnsi" w:hAnsiTheme="majorHAnsi"/>
          <w:color w:val="002060"/>
          <w:sz w:val="24"/>
          <w:szCs w:val="24"/>
        </w:rPr>
        <w:t>kledij.</w:t>
      </w:r>
      <w:r w:rsidR="003952B4" w:rsidRPr="004C73CB">
        <w:rPr>
          <w:rFonts w:asciiTheme="majorHAnsi" w:hAnsiTheme="majorHAnsi"/>
          <w:color w:val="002060"/>
          <w:sz w:val="24"/>
          <w:szCs w:val="24"/>
        </w:rPr>
        <w:t xml:space="preserve"> </w:t>
      </w:r>
    </w:p>
    <w:p w14:paraId="60AB2F67" w14:textId="0E7D6353" w:rsidR="004C73CB" w:rsidRDefault="004C73CB" w:rsidP="00F3563C">
      <w:pPr>
        <w:pStyle w:val="Lijstalinea"/>
        <w:numPr>
          <w:ilvl w:val="0"/>
          <w:numId w:val="26"/>
        </w:numPr>
        <w:jc w:val="both"/>
        <w:rPr>
          <w:rFonts w:asciiTheme="majorHAnsi" w:hAnsiTheme="majorHAnsi"/>
          <w:color w:val="002060"/>
          <w:sz w:val="24"/>
          <w:szCs w:val="24"/>
        </w:rPr>
      </w:pPr>
      <w:r>
        <w:rPr>
          <w:rFonts w:asciiTheme="majorHAnsi" w:hAnsiTheme="majorHAnsi"/>
          <w:color w:val="002060"/>
          <w:sz w:val="24"/>
          <w:szCs w:val="24"/>
        </w:rPr>
        <w:lastRenderedPageBreak/>
        <w:t>Je komt nooit in sportkledij naar school.</w:t>
      </w:r>
    </w:p>
    <w:p w14:paraId="7B582B2F" w14:textId="618F824F" w:rsidR="004C73CB" w:rsidRDefault="004C73CB" w:rsidP="00F3563C">
      <w:pPr>
        <w:pStyle w:val="Lijstalinea"/>
        <w:numPr>
          <w:ilvl w:val="0"/>
          <w:numId w:val="26"/>
        </w:numPr>
        <w:jc w:val="both"/>
        <w:rPr>
          <w:rFonts w:asciiTheme="majorHAnsi" w:hAnsiTheme="majorHAnsi"/>
          <w:color w:val="002060"/>
          <w:sz w:val="24"/>
          <w:szCs w:val="24"/>
        </w:rPr>
      </w:pPr>
      <w:r>
        <w:rPr>
          <w:rFonts w:asciiTheme="majorHAnsi" w:hAnsiTheme="majorHAnsi"/>
          <w:color w:val="002060"/>
          <w:sz w:val="24"/>
          <w:szCs w:val="24"/>
        </w:rPr>
        <w:t>Na de trainingen neem je een douche.</w:t>
      </w:r>
    </w:p>
    <w:p w14:paraId="5986F840" w14:textId="0215B3B8" w:rsidR="004C73CB" w:rsidRDefault="004C73CB" w:rsidP="00F3563C">
      <w:pPr>
        <w:pStyle w:val="Lijstalinea"/>
        <w:numPr>
          <w:ilvl w:val="0"/>
          <w:numId w:val="26"/>
        </w:numPr>
        <w:jc w:val="both"/>
        <w:rPr>
          <w:rFonts w:asciiTheme="majorHAnsi" w:hAnsiTheme="majorHAnsi"/>
          <w:color w:val="002060"/>
          <w:sz w:val="24"/>
          <w:szCs w:val="24"/>
        </w:rPr>
      </w:pPr>
      <w:r>
        <w:rPr>
          <w:rFonts w:asciiTheme="majorHAnsi" w:hAnsiTheme="majorHAnsi"/>
          <w:color w:val="002060"/>
          <w:sz w:val="24"/>
          <w:szCs w:val="24"/>
        </w:rPr>
        <w:t>Op weg van en naar de school houd je je aan de verkeersregels.</w:t>
      </w:r>
    </w:p>
    <w:p w14:paraId="6238D23C" w14:textId="77777777" w:rsidR="004C73CB" w:rsidRPr="004C73CB" w:rsidRDefault="004C73CB" w:rsidP="004C73CB">
      <w:pPr>
        <w:jc w:val="both"/>
        <w:rPr>
          <w:rFonts w:asciiTheme="majorHAnsi" w:hAnsiTheme="majorHAnsi"/>
          <w:color w:val="002060"/>
        </w:rPr>
      </w:pPr>
    </w:p>
    <w:p w14:paraId="75154433" w14:textId="49B5DD27" w:rsidR="00F3563C" w:rsidRPr="004C73CB" w:rsidRDefault="007B4AA0" w:rsidP="004C73CB">
      <w:pPr>
        <w:jc w:val="both"/>
        <w:rPr>
          <w:rFonts w:asciiTheme="majorHAnsi" w:eastAsiaTheme="minorHAnsi" w:hAnsiTheme="majorHAnsi" w:cstheme="minorBidi"/>
          <w:color w:val="002060"/>
        </w:rPr>
      </w:pPr>
      <w:r>
        <w:rPr>
          <w:noProof/>
          <w:lang w:val="nl-BE" w:eastAsia="nl-BE"/>
        </w:rPr>
        <w:drawing>
          <wp:anchor distT="0" distB="0" distL="114300" distR="114300" simplePos="0" relativeHeight="251660800" behindDoc="0" locked="0" layoutInCell="1" allowOverlap="1" wp14:anchorId="78A52EF0" wp14:editId="255CFD9B">
            <wp:simplePos x="0" y="0"/>
            <wp:positionH relativeFrom="column">
              <wp:posOffset>-572135</wp:posOffset>
            </wp:positionH>
            <wp:positionV relativeFrom="paragraph">
              <wp:posOffset>-635</wp:posOffset>
            </wp:positionV>
            <wp:extent cx="883920" cy="883920"/>
            <wp:effectExtent l="0" t="0" r="0" b="0"/>
            <wp:wrapSquare wrapText="bothSides"/>
            <wp:docPr id="5" name="Afbeelding 5" descr="http://st2.depositphotos.com/3978719/7243/v/170/depositphotos_72435189-Lift-or-elevator-symbo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2.depositphotos.com/3978719/7243/v/170/depositphotos_72435189-Lift-or-elevator-symbol-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anchor>
        </w:drawing>
      </w:r>
    </w:p>
    <w:p w14:paraId="5518E6F7" w14:textId="497141AF" w:rsidR="006C0A12" w:rsidRDefault="006C0A12" w:rsidP="007B4AA0">
      <w:pPr>
        <w:pStyle w:val="Geenafstand"/>
        <w:rPr>
          <w:rFonts w:asciiTheme="majorHAnsi" w:hAnsiTheme="majorHAnsi"/>
          <w:b/>
          <w:sz w:val="36"/>
          <w:szCs w:val="36"/>
        </w:rPr>
      </w:pPr>
      <w:r>
        <w:rPr>
          <w:rFonts w:asciiTheme="majorHAnsi" w:hAnsiTheme="majorHAnsi"/>
          <w:b/>
          <w:sz w:val="36"/>
          <w:szCs w:val="36"/>
        </w:rPr>
        <w:t>4.3 Lift</w:t>
      </w:r>
    </w:p>
    <w:p w14:paraId="32F96EB8" w14:textId="210F7755" w:rsidR="006C0A12" w:rsidRDefault="006C0A12" w:rsidP="006C0A12">
      <w:pPr>
        <w:pStyle w:val="Geenafstand"/>
        <w:ind w:firstLine="720"/>
        <w:rPr>
          <w:rFonts w:asciiTheme="majorHAnsi" w:hAnsiTheme="majorHAnsi"/>
          <w:b/>
          <w:sz w:val="36"/>
          <w:szCs w:val="36"/>
        </w:rPr>
      </w:pPr>
    </w:p>
    <w:p w14:paraId="56F2A4D4" w14:textId="1438DB5F" w:rsidR="006C0A12" w:rsidRPr="007B4AA0" w:rsidRDefault="006C0A12" w:rsidP="007B4AA0">
      <w:pPr>
        <w:pStyle w:val="Geenafstand"/>
        <w:jc w:val="both"/>
        <w:rPr>
          <w:rFonts w:asciiTheme="majorHAnsi" w:hAnsiTheme="majorHAnsi"/>
          <w:sz w:val="24"/>
          <w:szCs w:val="24"/>
        </w:rPr>
      </w:pPr>
      <w:r w:rsidRPr="007B4AA0">
        <w:rPr>
          <w:rFonts w:asciiTheme="majorHAnsi" w:hAnsiTheme="majorHAnsi"/>
          <w:sz w:val="24"/>
          <w:szCs w:val="24"/>
        </w:rPr>
        <w:t xml:space="preserve">De lift op school is een dienstenlift. Hij mag alleen gebruikt worden door leerlingen die </w:t>
      </w:r>
    </w:p>
    <w:p w14:paraId="64448FEB" w14:textId="0BA4DD01" w:rsidR="006C0A12" w:rsidRPr="006C0A12" w:rsidRDefault="006C0A12" w:rsidP="007B4AA0">
      <w:pPr>
        <w:pStyle w:val="Geenafstand"/>
        <w:ind w:left="720"/>
        <w:jc w:val="both"/>
        <w:rPr>
          <w:rFonts w:asciiTheme="majorHAnsi" w:hAnsiTheme="majorHAnsi"/>
          <w:sz w:val="24"/>
          <w:szCs w:val="24"/>
        </w:rPr>
      </w:pPr>
      <w:r>
        <w:rPr>
          <w:rFonts w:asciiTheme="majorHAnsi" w:hAnsiTheme="majorHAnsi"/>
          <w:sz w:val="24"/>
          <w:szCs w:val="24"/>
        </w:rPr>
        <w:t>om speciale redenen (beenbreuk, enz.) de toelating van de directie of het secretariaat hebben. Voor rolstoelgebruikers is de school volledig toegankelijk.</w:t>
      </w:r>
    </w:p>
    <w:p w14:paraId="4BE64AF1" w14:textId="743FFBD7" w:rsidR="00F3563C" w:rsidRDefault="00F3563C" w:rsidP="006C0A12">
      <w:pPr>
        <w:ind w:left="720"/>
        <w:jc w:val="both"/>
        <w:rPr>
          <w:rFonts w:asciiTheme="majorHAnsi" w:eastAsiaTheme="minorHAnsi" w:hAnsiTheme="majorHAnsi" w:cstheme="minorBidi"/>
          <w:color w:val="FF0000"/>
        </w:rPr>
      </w:pPr>
    </w:p>
    <w:p w14:paraId="5CD5E77A" w14:textId="18F1B4B9" w:rsidR="00F3563C" w:rsidRPr="00210D7E" w:rsidRDefault="006C0A12" w:rsidP="00F3563C">
      <w:pPr>
        <w:ind w:left="720"/>
        <w:jc w:val="both"/>
        <w:rPr>
          <w:rFonts w:asciiTheme="majorHAnsi" w:eastAsiaTheme="minorHAnsi" w:hAnsiTheme="majorHAnsi" w:cstheme="minorBidi"/>
          <w:color w:val="FF0000"/>
        </w:rPr>
      </w:pPr>
      <w:r w:rsidRPr="00DE02F9">
        <w:rPr>
          <w:rFonts w:asciiTheme="majorHAnsi" w:eastAsiaTheme="minorHAnsi" w:hAnsiTheme="majorHAnsi" w:cstheme="minorBidi"/>
          <w:noProof/>
          <w:lang w:val="nl-BE" w:eastAsia="nl-BE"/>
        </w:rPr>
        <w:drawing>
          <wp:anchor distT="0" distB="0" distL="114300" distR="114300" simplePos="0" relativeHeight="251654144" behindDoc="0" locked="0" layoutInCell="1" allowOverlap="1" wp14:anchorId="5C3592E9" wp14:editId="7B79DF9F">
            <wp:simplePos x="0" y="0"/>
            <wp:positionH relativeFrom="column">
              <wp:posOffset>-288290</wp:posOffset>
            </wp:positionH>
            <wp:positionV relativeFrom="paragraph">
              <wp:posOffset>195580</wp:posOffset>
            </wp:positionV>
            <wp:extent cx="588645" cy="588645"/>
            <wp:effectExtent l="0" t="0" r="1905" b="1905"/>
            <wp:wrapNone/>
            <wp:docPr id="65" name="Afbeelding 65" descr="https://upload.wikimedia.org/wikipedia/commons/9/9f/Notd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f/Notdon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645" cy="58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E0AB1" w14:textId="6101ACC4" w:rsidR="00F3563C" w:rsidRDefault="006C0A12" w:rsidP="00F3563C">
      <w:pPr>
        <w:pStyle w:val="Geenafstand"/>
        <w:ind w:firstLine="720"/>
        <w:rPr>
          <w:rFonts w:asciiTheme="majorHAnsi" w:hAnsiTheme="majorHAnsi"/>
          <w:b/>
          <w:sz w:val="36"/>
          <w:szCs w:val="36"/>
        </w:rPr>
      </w:pPr>
      <w:r>
        <w:rPr>
          <w:rFonts w:asciiTheme="majorHAnsi" w:hAnsiTheme="majorHAnsi"/>
          <w:b/>
          <w:sz w:val="36"/>
          <w:szCs w:val="36"/>
        </w:rPr>
        <w:t>4.4</w:t>
      </w:r>
      <w:r w:rsidR="00F3563C">
        <w:rPr>
          <w:rFonts w:asciiTheme="majorHAnsi" w:hAnsiTheme="majorHAnsi"/>
          <w:b/>
          <w:sz w:val="36"/>
          <w:szCs w:val="36"/>
        </w:rPr>
        <w:t xml:space="preserve"> Roken, drugs, alcohol, gokken, wapens</w:t>
      </w:r>
    </w:p>
    <w:p w14:paraId="3C8CD3D6" w14:textId="77777777" w:rsidR="00F3563C" w:rsidRDefault="00F3563C" w:rsidP="00F3563C">
      <w:pPr>
        <w:pStyle w:val="Geenafstand"/>
        <w:ind w:firstLine="720"/>
        <w:rPr>
          <w:rFonts w:asciiTheme="majorHAnsi" w:hAnsiTheme="majorHAnsi"/>
          <w:b/>
          <w:sz w:val="36"/>
          <w:szCs w:val="36"/>
        </w:rPr>
      </w:pPr>
    </w:p>
    <w:p w14:paraId="01A780AD" w14:textId="3FF193E6" w:rsidR="00F3563C"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 xml:space="preserve">In en rond de school geldt een </w:t>
      </w:r>
      <w:r w:rsidR="004C73CB">
        <w:rPr>
          <w:rFonts w:asciiTheme="majorHAnsi" w:eastAsiaTheme="minorHAnsi" w:hAnsiTheme="majorHAnsi" w:cstheme="minorBidi"/>
          <w:b/>
          <w:color w:val="002060"/>
        </w:rPr>
        <w:t>rook – en damp</w:t>
      </w:r>
      <w:r w:rsidRPr="00276BEF">
        <w:rPr>
          <w:rFonts w:asciiTheme="majorHAnsi" w:eastAsiaTheme="minorHAnsi" w:hAnsiTheme="majorHAnsi" w:cstheme="minorBidi"/>
          <w:b/>
          <w:color w:val="002060"/>
        </w:rPr>
        <w:t>verbod</w:t>
      </w:r>
      <w:r w:rsidR="00BF626D">
        <w:rPr>
          <w:rFonts w:asciiTheme="majorHAnsi" w:eastAsiaTheme="minorHAnsi" w:hAnsiTheme="majorHAnsi" w:cstheme="minorBidi"/>
          <w:color w:val="002060"/>
        </w:rPr>
        <w:t xml:space="preserve"> voor leerlingen, personeel</w:t>
      </w:r>
      <w:r w:rsidRPr="00276BEF">
        <w:rPr>
          <w:rFonts w:asciiTheme="majorHAnsi" w:eastAsiaTheme="minorHAnsi" w:hAnsiTheme="majorHAnsi" w:cstheme="minorBidi"/>
          <w:color w:val="002060"/>
        </w:rPr>
        <w:t>, ouders en bezoekers. Dit is eveneens van kracht tijdens buitenschoolse activiteiten. Ook elektronische sigaretten vallen onder het rookverbod. Overtredingen zullen gesanctioneerd worden.</w:t>
      </w:r>
    </w:p>
    <w:p w14:paraId="12002EB6" w14:textId="77777777" w:rsidR="00F3563C" w:rsidRPr="00276BEF" w:rsidRDefault="00F3563C" w:rsidP="00F3563C">
      <w:pPr>
        <w:ind w:left="720"/>
        <w:jc w:val="both"/>
        <w:rPr>
          <w:rFonts w:asciiTheme="majorHAnsi" w:eastAsiaTheme="minorHAnsi" w:hAnsiTheme="majorHAnsi" w:cstheme="minorBidi"/>
          <w:color w:val="002060"/>
        </w:rPr>
      </w:pPr>
    </w:p>
    <w:p w14:paraId="2C0CC8FF" w14:textId="45940D6C" w:rsidR="00F3563C"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 xml:space="preserve">Het gebruik of verstrekken van </w:t>
      </w:r>
      <w:r w:rsidRPr="00276BEF">
        <w:rPr>
          <w:rFonts w:asciiTheme="majorHAnsi" w:eastAsiaTheme="minorHAnsi" w:hAnsiTheme="majorHAnsi" w:cstheme="minorBidi"/>
          <w:b/>
          <w:color w:val="002060"/>
        </w:rPr>
        <w:t>drugs, alcohol</w:t>
      </w:r>
      <w:r w:rsidRPr="00276BEF">
        <w:rPr>
          <w:rFonts w:asciiTheme="majorHAnsi" w:eastAsiaTheme="minorHAnsi" w:hAnsiTheme="majorHAnsi" w:cstheme="minorBidi"/>
          <w:color w:val="002060"/>
        </w:rPr>
        <w:t xml:space="preserve"> en andere verslavende middelen zijn ten strengste verboden in de school, in de onmiddellijke omgeving van de school en tijdens verplaatsingen van en naar school, evenals tijdens elke activiteit georganiseerd door de school. De school dient geen </w:t>
      </w:r>
      <w:r w:rsidRPr="00276BEF">
        <w:rPr>
          <w:rFonts w:asciiTheme="majorHAnsi" w:eastAsiaTheme="minorHAnsi" w:hAnsiTheme="majorHAnsi" w:cstheme="minorBidi"/>
          <w:b/>
          <w:color w:val="002060"/>
        </w:rPr>
        <w:t>geneesmiddelen</w:t>
      </w:r>
      <w:r w:rsidRPr="00276BEF">
        <w:rPr>
          <w:rFonts w:asciiTheme="majorHAnsi" w:eastAsiaTheme="minorHAnsi" w:hAnsiTheme="majorHAnsi" w:cstheme="minorBidi"/>
          <w:color w:val="002060"/>
        </w:rPr>
        <w:t xml:space="preserve"> toe aan leerlingen tenzij dit op voorhand en schriftelijk wordt gemotiveerd door de ouders.</w:t>
      </w:r>
      <w:r w:rsidR="009D0C5C">
        <w:rPr>
          <w:rFonts w:asciiTheme="majorHAnsi" w:eastAsiaTheme="minorHAnsi" w:hAnsiTheme="majorHAnsi" w:cstheme="minorBidi"/>
          <w:color w:val="002060"/>
        </w:rPr>
        <w:t xml:space="preserve"> Er moet een doktersattest ingediend worden voor het toedienen van geneesmiddelen.</w:t>
      </w:r>
    </w:p>
    <w:p w14:paraId="0187AB8E" w14:textId="77777777" w:rsidR="00F3563C" w:rsidRPr="00276BEF" w:rsidRDefault="00F3563C" w:rsidP="00F3563C">
      <w:pPr>
        <w:ind w:left="720"/>
        <w:jc w:val="both"/>
        <w:rPr>
          <w:rFonts w:asciiTheme="majorHAnsi" w:eastAsiaTheme="minorHAnsi" w:hAnsiTheme="majorHAnsi" w:cstheme="minorBidi"/>
          <w:color w:val="002060"/>
        </w:rPr>
      </w:pPr>
    </w:p>
    <w:p w14:paraId="4CCD184D" w14:textId="77777777" w:rsidR="00F3563C" w:rsidRPr="00276BEF"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b/>
          <w:color w:val="002060"/>
        </w:rPr>
        <w:t>Gokken</w:t>
      </w:r>
      <w:r w:rsidRPr="00276BEF">
        <w:rPr>
          <w:rFonts w:asciiTheme="majorHAnsi" w:eastAsiaTheme="minorHAnsi" w:hAnsiTheme="majorHAnsi" w:cstheme="minorBidi"/>
          <w:color w:val="002060"/>
        </w:rPr>
        <w:t xml:space="preserve"> om geld, in welke vorm dan ook</w:t>
      </w:r>
      <w:r>
        <w:rPr>
          <w:rFonts w:asciiTheme="majorHAnsi" w:eastAsiaTheme="minorHAnsi" w:hAnsiTheme="majorHAnsi" w:cstheme="minorBidi"/>
          <w:color w:val="002060"/>
        </w:rPr>
        <w:t xml:space="preserve"> (kaartspelen, dobbelen, wedden</w:t>
      </w:r>
      <w:r w:rsidRPr="00276BEF">
        <w:rPr>
          <w:rFonts w:asciiTheme="majorHAnsi" w:eastAsiaTheme="minorHAnsi" w:hAnsiTheme="majorHAnsi" w:cstheme="minorBidi"/>
          <w:color w:val="002060"/>
        </w:rPr>
        <w:t xml:space="preserve">, enz.) is verboden op school. </w:t>
      </w:r>
    </w:p>
    <w:p w14:paraId="732A1C86" w14:textId="77777777" w:rsidR="00F3563C" w:rsidRPr="00276BEF" w:rsidRDefault="00F3563C" w:rsidP="00F3563C">
      <w:pPr>
        <w:jc w:val="both"/>
        <w:rPr>
          <w:rFonts w:asciiTheme="majorHAnsi" w:eastAsiaTheme="minorHAnsi" w:hAnsiTheme="majorHAnsi" w:cstheme="minorBidi"/>
          <w:color w:val="002060"/>
        </w:rPr>
      </w:pPr>
    </w:p>
    <w:p w14:paraId="31952682" w14:textId="77777777" w:rsidR="00F3563C" w:rsidRPr="00276BEF"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 xml:space="preserve">Het is verboden om </w:t>
      </w:r>
      <w:r w:rsidRPr="00276BEF">
        <w:rPr>
          <w:rFonts w:asciiTheme="majorHAnsi" w:eastAsiaTheme="minorHAnsi" w:hAnsiTheme="majorHAnsi" w:cstheme="minorBidi"/>
          <w:b/>
          <w:color w:val="002060"/>
        </w:rPr>
        <w:t>wapens</w:t>
      </w:r>
      <w:r w:rsidRPr="00276BEF">
        <w:rPr>
          <w:rFonts w:asciiTheme="majorHAnsi" w:eastAsiaTheme="minorHAnsi" w:hAnsiTheme="majorHAnsi" w:cstheme="minorBidi"/>
          <w:color w:val="002060"/>
        </w:rPr>
        <w:t>, speelgoedwapens en namaakwapens mee naar school te nemen. Bij overtreding van de regels, verwittigt de school je</w:t>
      </w:r>
      <w:r>
        <w:rPr>
          <w:rFonts w:asciiTheme="majorHAnsi" w:eastAsiaTheme="minorHAnsi" w:hAnsiTheme="majorHAnsi" w:cstheme="minorBidi"/>
          <w:color w:val="002060"/>
        </w:rPr>
        <w:t xml:space="preserve"> ouders en de politie. </w:t>
      </w:r>
    </w:p>
    <w:p w14:paraId="41F31D5F" w14:textId="77777777" w:rsidR="00F3563C" w:rsidRPr="00276BEF" w:rsidRDefault="00F3563C" w:rsidP="00F3563C">
      <w:pPr>
        <w:ind w:left="720"/>
        <w:jc w:val="both"/>
        <w:rPr>
          <w:rFonts w:asciiTheme="majorHAnsi" w:eastAsiaTheme="minorHAnsi" w:hAnsiTheme="majorHAnsi" w:cstheme="minorBidi"/>
          <w:color w:val="002060"/>
        </w:rPr>
      </w:pPr>
    </w:p>
    <w:p w14:paraId="26BA9EAE" w14:textId="77777777" w:rsidR="00F3563C"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Als een personeelslid van de school vermoedt dat je onder invloed bent tijdens de lessen, zal dit onmiddell</w:t>
      </w:r>
      <w:r w:rsidR="001627C8">
        <w:rPr>
          <w:rFonts w:asciiTheme="majorHAnsi" w:eastAsiaTheme="minorHAnsi" w:hAnsiTheme="majorHAnsi" w:cstheme="minorBidi"/>
          <w:color w:val="002060"/>
        </w:rPr>
        <w:t>ijk aan de directie</w:t>
      </w:r>
      <w:r w:rsidRPr="00276BEF">
        <w:rPr>
          <w:rFonts w:asciiTheme="majorHAnsi" w:eastAsiaTheme="minorHAnsi" w:hAnsiTheme="majorHAnsi" w:cstheme="minorBidi"/>
          <w:color w:val="002060"/>
        </w:rPr>
        <w:t xml:space="preserve"> worden gemeld en zal je uit de les gezet worden. Je ouders worden op de hoogte gebracht en in overleg wordt er een sanctie bepaald. De school kan een onaangekondigde controle organiseren in een klas of klasgroep. Dat gebeurt in overleg met de politie.</w:t>
      </w:r>
    </w:p>
    <w:p w14:paraId="60663288" w14:textId="77777777" w:rsidR="00F3563C"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Als je betrapt wordt op middelengebruik, dealen of wapenbezit worden je ouders en de politie op de hoogte gebracht. De politie maakt een proces-verbaal op. De school start de tuchtprocedure op, met mogelijk een definitieve verwijder</w:t>
      </w:r>
      <w:r>
        <w:rPr>
          <w:rFonts w:asciiTheme="majorHAnsi" w:eastAsiaTheme="minorHAnsi" w:hAnsiTheme="majorHAnsi" w:cstheme="minorBidi"/>
          <w:color w:val="002060"/>
        </w:rPr>
        <w:t>ing van de school tot gevolg.</w:t>
      </w:r>
    </w:p>
    <w:p w14:paraId="4BAD6386" w14:textId="77777777" w:rsidR="00F3563C" w:rsidRDefault="00F3563C" w:rsidP="00F3563C">
      <w:pPr>
        <w:ind w:left="720"/>
        <w:jc w:val="both"/>
        <w:rPr>
          <w:rFonts w:asciiTheme="majorHAnsi" w:eastAsiaTheme="minorHAnsi" w:hAnsiTheme="majorHAnsi" w:cstheme="minorBidi"/>
          <w:color w:val="002060"/>
        </w:rPr>
      </w:pPr>
    </w:p>
    <w:p w14:paraId="55CFD688" w14:textId="77777777" w:rsidR="00F3563C" w:rsidRDefault="0002665C"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Wie kampt met</w:t>
      </w:r>
      <w:r w:rsidR="00F3563C" w:rsidRPr="00276BEF">
        <w:rPr>
          <w:rFonts w:asciiTheme="majorHAnsi" w:eastAsiaTheme="minorHAnsi" w:hAnsiTheme="majorHAnsi" w:cstheme="minorBidi"/>
          <w:color w:val="002060"/>
        </w:rPr>
        <w:t xml:space="preserve"> verslavingen kan steeds terecht bij de leerlingenbegeleiding of het CLB voor een gesprek of voor doorverwij</w:t>
      </w:r>
      <w:r w:rsidR="00F3563C">
        <w:rPr>
          <w:rFonts w:asciiTheme="majorHAnsi" w:eastAsiaTheme="minorHAnsi" w:hAnsiTheme="majorHAnsi" w:cstheme="minorBidi"/>
          <w:color w:val="002060"/>
        </w:rPr>
        <w:t>zing naar gespecialiseerde hulp.</w:t>
      </w:r>
    </w:p>
    <w:p w14:paraId="21660ADB" w14:textId="1A3B66F4" w:rsidR="00F3563C" w:rsidRDefault="00F3563C" w:rsidP="00F3563C">
      <w:pPr>
        <w:ind w:left="720"/>
        <w:jc w:val="both"/>
        <w:rPr>
          <w:rFonts w:asciiTheme="majorHAnsi" w:eastAsiaTheme="minorHAnsi" w:hAnsiTheme="majorHAnsi" w:cstheme="minorBidi"/>
          <w:color w:val="002060"/>
        </w:rPr>
      </w:pPr>
    </w:p>
    <w:p w14:paraId="62BB392A" w14:textId="40D5EC75" w:rsidR="00F3563C" w:rsidRDefault="00F3563C" w:rsidP="004C73CB">
      <w:pPr>
        <w:jc w:val="both"/>
        <w:rPr>
          <w:rFonts w:asciiTheme="majorHAnsi" w:eastAsiaTheme="minorHAnsi" w:hAnsiTheme="majorHAnsi" w:cstheme="minorBidi"/>
          <w:color w:val="002060"/>
        </w:rPr>
      </w:pPr>
    </w:p>
    <w:p w14:paraId="438CF6A5" w14:textId="77777777" w:rsidR="00F3563C" w:rsidRDefault="00F3563C" w:rsidP="00F3563C">
      <w:pPr>
        <w:ind w:left="720"/>
        <w:jc w:val="both"/>
        <w:rPr>
          <w:rFonts w:asciiTheme="majorHAnsi" w:eastAsiaTheme="minorHAnsi" w:hAnsiTheme="majorHAnsi" w:cstheme="minorBidi"/>
          <w:color w:val="002060"/>
        </w:rPr>
      </w:pPr>
    </w:p>
    <w:p w14:paraId="11DEF17C" w14:textId="3923F977" w:rsidR="00F3563C" w:rsidRDefault="00F3563C" w:rsidP="00F3563C">
      <w:pPr>
        <w:pStyle w:val="Geenafstand"/>
        <w:ind w:firstLine="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67456" behindDoc="0" locked="0" layoutInCell="1" allowOverlap="1" wp14:anchorId="76C995EB" wp14:editId="0D84DF6F">
            <wp:simplePos x="0" y="0"/>
            <wp:positionH relativeFrom="column">
              <wp:posOffset>-136470</wp:posOffset>
            </wp:positionH>
            <wp:positionV relativeFrom="paragraph">
              <wp:posOffset>-136001</wp:posOffset>
            </wp:positionV>
            <wp:extent cx="554355" cy="563880"/>
            <wp:effectExtent l="0" t="0" r="0" b="7620"/>
            <wp:wrapNone/>
            <wp:docPr id="66" name="Afbeelding 66" descr="http://www.michaelferrera.com/newsite/wp-content/uploads/2014/07/Suit-Icon1-e1404855548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chaelferrera.com/newsite/wp-content/uploads/2014/07/Suit-Icon1-e140485554834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435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049">
        <w:rPr>
          <w:rFonts w:asciiTheme="majorHAnsi" w:hAnsiTheme="majorHAnsi"/>
          <w:b/>
          <w:sz w:val="36"/>
          <w:szCs w:val="36"/>
        </w:rPr>
        <w:t>4.5</w:t>
      </w:r>
      <w:r>
        <w:rPr>
          <w:rFonts w:asciiTheme="majorHAnsi" w:hAnsiTheme="majorHAnsi"/>
          <w:b/>
          <w:sz w:val="36"/>
          <w:szCs w:val="36"/>
        </w:rPr>
        <w:t xml:space="preserve"> Verzorgde en aangepaste kledij</w:t>
      </w:r>
    </w:p>
    <w:p w14:paraId="30E2D7D9" w14:textId="77777777" w:rsidR="00F3563C" w:rsidRDefault="00F3563C" w:rsidP="00F3563C">
      <w:pPr>
        <w:pStyle w:val="Geenafstand"/>
        <w:ind w:firstLine="720"/>
        <w:rPr>
          <w:rFonts w:asciiTheme="majorHAnsi" w:hAnsiTheme="majorHAnsi"/>
          <w:b/>
          <w:sz w:val="36"/>
          <w:szCs w:val="36"/>
        </w:rPr>
      </w:pPr>
    </w:p>
    <w:p w14:paraId="097F6359" w14:textId="7DB886C3" w:rsidR="00F3563C" w:rsidRPr="00276BEF"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 xml:space="preserve">In een schoolse context past </w:t>
      </w:r>
      <w:r w:rsidRPr="00276BEF">
        <w:rPr>
          <w:rFonts w:asciiTheme="majorHAnsi" w:eastAsiaTheme="minorHAnsi" w:hAnsiTheme="majorHAnsi" w:cstheme="minorBidi"/>
          <w:b/>
          <w:color w:val="002060"/>
        </w:rPr>
        <w:t>schoolse kledij</w:t>
      </w:r>
      <w:r w:rsidRPr="00276BEF">
        <w:rPr>
          <w:rFonts w:asciiTheme="majorHAnsi" w:eastAsiaTheme="minorHAnsi" w:hAnsiTheme="majorHAnsi" w:cstheme="minorBidi"/>
          <w:color w:val="002060"/>
        </w:rPr>
        <w:t xml:space="preserve">. Daarom verwachten we dat je netjes en verzorgd naar school komt.  Onze school waardeert persoonlijke smaak en overtuiging, maar het mag geenszins de bedoeling zijn te provoceren, de goede zeden te schenden of de vrijheid van anderen te belemmeren. Religieuze symbolen zijn op school en tijdens schoolse activiteiten niet toegelaten. Hoofddeksels (hoeden, petjes, kappen, … ) zet je af van zodra je de school binnenkomt. Bij winterse temperaturen zijn mutsen </w:t>
      </w:r>
      <w:r w:rsidR="00807FE8">
        <w:rPr>
          <w:rFonts w:asciiTheme="majorHAnsi" w:eastAsiaTheme="minorHAnsi" w:hAnsiTheme="majorHAnsi" w:cstheme="minorBidi"/>
          <w:color w:val="002060"/>
        </w:rPr>
        <w:t xml:space="preserve">op de speelplaats </w:t>
      </w:r>
      <w:r w:rsidRPr="00276BEF">
        <w:rPr>
          <w:rFonts w:asciiTheme="majorHAnsi" w:eastAsiaTheme="minorHAnsi" w:hAnsiTheme="majorHAnsi" w:cstheme="minorBidi"/>
          <w:color w:val="002060"/>
        </w:rPr>
        <w:t>toegelaten.</w:t>
      </w:r>
      <w:r>
        <w:rPr>
          <w:rFonts w:asciiTheme="majorHAnsi" w:eastAsiaTheme="minorHAnsi" w:hAnsiTheme="majorHAnsi" w:cstheme="minorBidi"/>
          <w:color w:val="002060"/>
        </w:rPr>
        <w:t xml:space="preserve"> </w:t>
      </w:r>
      <w:r w:rsidRPr="00276BEF">
        <w:rPr>
          <w:rFonts w:asciiTheme="majorHAnsi" w:eastAsiaTheme="minorHAnsi" w:hAnsiTheme="majorHAnsi" w:cstheme="minorBidi"/>
          <w:color w:val="002060"/>
        </w:rPr>
        <w:t>Het schoolteam kan op elk moment beslissen of een nieuwe modetrend al dan niet past in onze school.</w:t>
      </w:r>
    </w:p>
    <w:p w14:paraId="7712F3B1" w14:textId="77777777" w:rsidR="00F3563C" w:rsidRDefault="00F3563C" w:rsidP="00F3563C">
      <w:pPr>
        <w:ind w:left="720"/>
        <w:jc w:val="both"/>
        <w:rPr>
          <w:rFonts w:asciiTheme="majorHAnsi" w:eastAsiaTheme="minorHAnsi" w:hAnsiTheme="majorHAnsi" w:cstheme="minorBidi"/>
          <w:color w:val="002060"/>
        </w:rPr>
      </w:pPr>
    </w:p>
    <w:p w14:paraId="40F7D0BF" w14:textId="77777777" w:rsidR="00F3563C" w:rsidRDefault="00F3563C" w:rsidP="00F3563C">
      <w:pPr>
        <w:ind w:left="720"/>
        <w:jc w:val="both"/>
        <w:rPr>
          <w:rFonts w:asciiTheme="majorHAnsi" w:eastAsiaTheme="minorHAnsi" w:hAnsiTheme="majorHAnsi" w:cstheme="minorBidi"/>
          <w:color w:val="002060"/>
        </w:rPr>
      </w:pPr>
    </w:p>
    <w:p w14:paraId="7E1015BC" w14:textId="77777777" w:rsidR="00F3563C" w:rsidRDefault="00F3563C" w:rsidP="00F3563C">
      <w:pPr>
        <w:jc w:val="both"/>
        <w:rPr>
          <w:rFonts w:asciiTheme="majorHAnsi" w:eastAsiaTheme="minorHAnsi" w:hAnsiTheme="majorHAnsi" w:cstheme="minorBidi"/>
          <w:color w:val="002060"/>
        </w:rPr>
      </w:pPr>
    </w:p>
    <w:p w14:paraId="4A1ED225" w14:textId="73232B85" w:rsidR="00F3563C" w:rsidRDefault="00F3563C" w:rsidP="00F3563C">
      <w:pPr>
        <w:ind w:firstLine="708"/>
        <w:jc w:val="both"/>
        <w:rPr>
          <w:rFonts w:asciiTheme="majorHAnsi" w:eastAsia="Arial" w:hAnsiTheme="majorHAnsi" w:cs="Arial"/>
          <w:b/>
          <w:sz w:val="36"/>
          <w:szCs w:val="36"/>
        </w:rPr>
      </w:pPr>
      <w:r>
        <w:rPr>
          <w:rFonts w:asciiTheme="majorHAnsi" w:eastAsia="Arial" w:hAnsiTheme="majorHAnsi" w:cs="Arial"/>
          <w:b/>
          <w:noProof/>
          <w:sz w:val="36"/>
          <w:szCs w:val="36"/>
          <w:lang w:val="nl-BE" w:eastAsia="nl-BE"/>
        </w:rPr>
        <w:drawing>
          <wp:anchor distT="0" distB="0" distL="114300" distR="114300" simplePos="0" relativeHeight="251675648" behindDoc="0" locked="0" layoutInCell="1" allowOverlap="1" wp14:anchorId="64B920ED" wp14:editId="3D7C64CA">
            <wp:simplePos x="0" y="0"/>
            <wp:positionH relativeFrom="column">
              <wp:posOffset>-257769</wp:posOffset>
            </wp:positionH>
            <wp:positionV relativeFrom="paragraph">
              <wp:posOffset>-384229</wp:posOffset>
            </wp:positionV>
            <wp:extent cx="682215" cy="943647"/>
            <wp:effectExtent l="0" t="0" r="3810" b="8890"/>
            <wp:wrapNone/>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hoto_ecology.png"/>
                    <pic:cNvPicPr/>
                  </pic:nvPicPr>
                  <pic:blipFill rotWithShape="1">
                    <a:blip r:embed="rId35">
                      <a:extLst>
                        <a:ext uri="{28A0092B-C50C-407E-A947-70E740481C1C}">
                          <a14:useLocalDpi xmlns:a14="http://schemas.microsoft.com/office/drawing/2010/main" val="0"/>
                        </a:ext>
                      </a:extLst>
                    </a:blip>
                    <a:srcRect r="8425"/>
                    <a:stretch/>
                  </pic:blipFill>
                  <pic:spPr bwMode="auto">
                    <a:xfrm>
                      <a:off x="0" y="0"/>
                      <a:ext cx="682215" cy="94364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210D7E">
        <w:rPr>
          <w:rFonts w:asciiTheme="majorHAnsi" w:eastAsia="Arial" w:hAnsiTheme="majorHAnsi" w:cs="Arial"/>
          <w:b/>
          <w:sz w:val="36"/>
          <w:szCs w:val="36"/>
        </w:rPr>
        <w:t>4</w:t>
      </w:r>
      <w:r w:rsidR="00987049">
        <w:rPr>
          <w:rFonts w:asciiTheme="majorHAnsi" w:eastAsia="Arial" w:hAnsiTheme="majorHAnsi" w:cs="Arial"/>
          <w:b/>
          <w:sz w:val="36"/>
          <w:szCs w:val="36"/>
        </w:rPr>
        <w:t>.6</w:t>
      </w:r>
      <w:r w:rsidRPr="00210D7E">
        <w:rPr>
          <w:rFonts w:asciiTheme="majorHAnsi" w:eastAsia="Arial" w:hAnsiTheme="majorHAnsi" w:cs="Arial"/>
          <w:b/>
          <w:sz w:val="36"/>
          <w:szCs w:val="36"/>
        </w:rPr>
        <w:t xml:space="preserve"> Duurzaamheid en milieu</w:t>
      </w:r>
    </w:p>
    <w:p w14:paraId="1B70B13B" w14:textId="77777777" w:rsidR="00F3563C" w:rsidRPr="00210D7E" w:rsidRDefault="00F3563C" w:rsidP="00F3563C">
      <w:pPr>
        <w:ind w:firstLine="708"/>
        <w:jc w:val="both"/>
        <w:rPr>
          <w:rFonts w:asciiTheme="majorHAnsi" w:eastAsia="Arial" w:hAnsiTheme="majorHAnsi" w:cs="Arial"/>
          <w:b/>
          <w:sz w:val="36"/>
          <w:szCs w:val="36"/>
        </w:rPr>
      </w:pPr>
    </w:p>
    <w:p w14:paraId="4D4BEB77" w14:textId="77777777" w:rsidR="00F3563C" w:rsidRPr="001E08EE" w:rsidRDefault="00F3563C" w:rsidP="00F3563C">
      <w:pPr>
        <w:ind w:left="708"/>
        <w:jc w:val="both"/>
        <w:rPr>
          <w:rFonts w:asciiTheme="majorHAnsi" w:eastAsia="Arial" w:hAnsiTheme="majorHAnsi" w:cs="Arial"/>
          <w:b/>
          <w:color w:val="002060"/>
        </w:rPr>
      </w:pPr>
      <w:r w:rsidRPr="00D45E63">
        <w:rPr>
          <w:rFonts w:asciiTheme="majorHAnsi" w:eastAsia="Arial" w:hAnsiTheme="majorHAnsi" w:cs="Arial"/>
          <w:b/>
          <w:color w:val="002060"/>
        </w:rPr>
        <w:t>Diefstal, beschadiging en vandalisme</w:t>
      </w:r>
    </w:p>
    <w:p w14:paraId="7495158F" w14:textId="77777777" w:rsidR="00F3563C" w:rsidRPr="00D45E63" w:rsidRDefault="00F3563C" w:rsidP="00F3563C">
      <w:pPr>
        <w:ind w:left="708"/>
        <w:jc w:val="both"/>
        <w:rPr>
          <w:rFonts w:asciiTheme="majorHAnsi" w:eastAsia="Arial" w:hAnsiTheme="majorHAnsi" w:cs="Arial"/>
          <w:color w:val="002060"/>
        </w:rPr>
      </w:pPr>
      <w:r w:rsidRPr="00D42696">
        <w:rPr>
          <w:rFonts w:asciiTheme="majorHAnsi" w:eastAsia="Arial" w:hAnsiTheme="majorHAnsi" w:cs="Arial"/>
          <w:color w:val="002060"/>
        </w:rPr>
        <w:t xml:space="preserve">De school probeert je op alle vlakken optimale leer- en ontplooiingskansen te geven. Dit doen we onder andere door te investeren in infrastructuur en didactisch materiaal. Het is belangrijk dat we allemaal op een zorgzame manier met het schoolgebouw en de materialen omgaan. </w:t>
      </w:r>
      <w:r w:rsidRPr="00D45E63">
        <w:rPr>
          <w:rFonts w:asciiTheme="majorHAnsi" w:eastAsia="Arial" w:hAnsiTheme="majorHAnsi" w:cs="Arial"/>
          <w:color w:val="002060"/>
        </w:rPr>
        <w:t xml:space="preserve">Ook met materiaal van anderen spring je op een zorgzame </w:t>
      </w:r>
      <w:r>
        <w:rPr>
          <w:rFonts w:asciiTheme="majorHAnsi" w:eastAsia="Arial" w:hAnsiTheme="majorHAnsi" w:cs="Arial"/>
          <w:color w:val="002060"/>
        </w:rPr>
        <w:t xml:space="preserve">en respectvolle </w:t>
      </w:r>
      <w:r w:rsidRPr="00D45E63">
        <w:rPr>
          <w:rFonts w:asciiTheme="majorHAnsi" w:eastAsia="Arial" w:hAnsiTheme="majorHAnsi" w:cs="Arial"/>
          <w:color w:val="002060"/>
        </w:rPr>
        <w:t>manier om. Diefstal, beschadiging en vandalisme zijn steeds ten laste van de verantwoordelijke leerling.</w:t>
      </w:r>
    </w:p>
    <w:p w14:paraId="234AAC41" w14:textId="5D9CADF3" w:rsidR="00987049" w:rsidRDefault="00987049" w:rsidP="00F3563C">
      <w:pPr>
        <w:jc w:val="both"/>
        <w:rPr>
          <w:rFonts w:asciiTheme="majorHAnsi" w:eastAsia="Arial" w:hAnsiTheme="majorHAnsi" w:cs="Arial"/>
          <w:color w:val="002060"/>
        </w:rPr>
      </w:pPr>
    </w:p>
    <w:p w14:paraId="572F4039" w14:textId="77777777" w:rsidR="00F3563C" w:rsidRPr="001E08EE" w:rsidRDefault="00F3563C" w:rsidP="00F3563C">
      <w:pPr>
        <w:ind w:left="708"/>
        <w:jc w:val="both"/>
        <w:rPr>
          <w:rFonts w:asciiTheme="majorHAnsi" w:eastAsia="Arial" w:hAnsiTheme="majorHAnsi" w:cs="Arial"/>
          <w:b/>
          <w:color w:val="002060"/>
        </w:rPr>
      </w:pPr>
      <w:r>
        <w:rPr>
          <w:rFonts w:asciiTheme="majorHAnsi" w:eastAsia="Arial" w:hAnsiTheme="majorHAnsi" w:cs="Arial"/>
          <w:b/>
          <w:color w:val="002060"/>
        </w:rPr>
        <w:t>Milieu- en afval</w:t>
      </w:r>
      <w:r w:rsidRPr="00D45E63">
        <w:rPr>
          <w:rFonts w:asciiTheme="majorHAnsi" w:eastAsia="Arial" w:hAnsiTheme="majorHAnsi" w:cs="Arial"/>
          <w:b/>
          <w:color w:val="002060"/>
        </w:rPr>
        <w:t>beleid</w:t>
      </w:r>
    </w:p>
    <w:p w14:paraId="4ABFA5F8" w14:textId="77777777" w:rsidR="00F3563C" w:rsidRPr="0002665C" w:rsidRDefault="00F3563C" w:rsidP="00F3563C">
      <w:pPr>
        <w:ind w:left="708"/>
        <w:jc w:val="both"/>
        <w:rPr>
          <w:rFonts w:asciiTheme="majorHAnsi" w:eastAsiaTheme="minorHAnsi" w:hAnsiTheme="majorHAnsi" w:cstheme="minorBidi"/>
          <w:color w:val="002060"/>
        </w:rPr>
      </w:pPr>
      <w:r w:rsidRPr="0002665C">
        <w:rPr>
          <w:rFonts w:asciiTheme="majorHAnsi" w:eastAsiaTheme="minorHAnsi" w:hAnsiTheme="majorHAnsi" w:cstheme="minorBidi"/>
          <w:color w:val="002060"/>
        </w:rPr>
        <w:t xml:space="preserve">We willen dat iedereen zijn verantwoordelijkheid neemt om zijn ecologische voetafdruk en de afvalberg te verminderen. Kleine aanpassingen kunnen een groot verschil maken. Gebruik bijvoorbeeld een brooddoos in plaats van zilverpapier om je boterhammen en tussendoortjes in mee te nemen. Neem fruit in plaats van voorverpakt snoep als tussendoortje en verkies een papieren of stoffen draagtas boven een plastic wegwerpexemplaar. </w:t>
      </w:r>
    </w:p>
    <w:p w14:paraId="354EFE13" w14:textId="77777777" w:rsidR="00F3563C" w:rsidRDefault="00F3563C" w:rsidP="00F3563C">
      <w:pPr>
        <w:ind w:left="708"/>
        <w:jc w:val="both"/>
        <w:rPr>
          <w:rFonts w:asciiTheme="majorHAnsi" w:eastAsiaTheme="minorHAnsi" w:hAnsiTheme="majorHAnsi" w:cstheme="minorBidi"/>
          <w:color w:val="002060"/>
        </w:rPr>
      </w:pPr>
    </w:p>
    <w:p w14:paraId="3275F6B8" w14:textId="77777777" w:rsidR="00F3563C" w:rsidRDefault="00F3563C" w:rsidP="00F3563C">
      <w:pPr>
        <w:ind w:left="708"/>
        <w:jc w:val="both"/>
        <w:rPr>
          <w:rFonts w:asciiTheme="majorHAnsi" w:eastAsia="Arial" w:hAnsiTheme="majorHAnsi" w:cs="Arial"/>
          <w:color w:val="002060"/>
        </w:rPr>
      </w:pPr>
      <w:r w:rsidRPr="00D42696">
        <w:rPr>
          <w:rFonts w:asciiTheme="majorHAnsi" w:eastAsiaTheme="minorHAnsi" w:hAnsiTheme="majorHAnsi" w:cstheme="minorBidi"/>
          <w:color w:val="002060"/>
        </w:rPr>
        <w:t xml:space="preserve">Afval hoort thuis in de vuilnisbak. </w:t>
      </w:r>
      <w:r w:rsidRPr="00D42696">
        <w:rPr>
          <w:rFonts w:asciiTheme="majorHAnsi" w:eastAsia="Arial" w:hAnsiTheme="majorHAnsi" w:cs="Arial"/>
          <w:color w:val="002060"/>
        </w:rPr>
        <w:t xml:space="preserve">Houd de school afvalvrij en </w:t>
      </w:r>
      <w:r w:rsidRPr="00251670">
        <w:rPr>
          <w:rFonts w:asciiTheme="majorHAnsi" w:eastAsia="Arial" w:hAnsiTheme="majorHAnsi" w:cs="Arial"/>
          <w:b/>
          <w:color w:val="002060"/>
        </w:rPr>
        <w:t>sorteer je afval</w:t>
      </w:r>
      <w:r w:rsidRPr="00D42696">
        <w:rPr>
          <w:rFonts w:asciiTheme="majorHAnsi" w:eastAsia="Arial" w:hAnsiTheme="majorHAnsi" w:cs="Arial"/>
          <w:color w:val="002060"/>
        </w:rPr>
        <w:t xml:space="preserve"> door de juiste vuilnisbakken te gebruiken.</w:t>
      </w:r>
    </w:p>
    <w:p w14:paraId="7286C62F" w14:textId="77777777" w:rsidR="00F3563C" w:rsidRPr="00D42696" w:rsidRDefault="00F3563C" w:rsidP="00F3563C">
      <w:pPr>
        <w:ind w:left="708"/>
        <w:jc w:val="both"/>
        <w:rPr>
          <w:rFonts w:asciiTheme="majorHAnsi" w:eastAsia="Arial" w:hAnsiTheme="majorHAnsi" w:cs="Arial"/>
          <w:color w:val="002060"/>
        </w:rPr>
      </w:pPr>
    </w:p>
    <w:p w14:paraId="40268A36" w14:textId="77777777" w:rsidR="00F3563C" w:rsidRPr="00210D7E" w:rsidRDefault="003A7479" w:rsidP="00F3563C">
      <w:pPr>
        <w:ind w:left="708"/>
        <w:jc w:val="both"/>
        <w:rPr>
          <w:rFonts w:asciiTheme="majorHAnsi" w:eastAsiaTheme="minorHAnsi" w:hAnsiTheme="majorHAnsi" w:cstheme="minorBidi"/>
          <w:color w:val="002060"/>
        </w:rPr>
      </w:pPr>
      <w:r>
        <w:rPr>
          <w:rFonts w:asciiTheme="majorHAnsi" w:eastAsiaTheme="minorHAnsi" w:hAnsiTheme="majorHAnsi" w:cstheme="minorBidi"/>
          <w:color w:val="002060"/>
        </w:rPr>
        <w:t>Iedereen wordt</w:t>
      </w:r>
      <w:r w:rsidR="00F3563C" w:rsidRPr="00D42696">
        <w:rPr>
          <w:rFonts w:asciiTheme="majorHAnsi" w:eastAsiaTheme="minorHAnsi" w:hAnsiTheme="majorHAnsi" w:cstheme="minorBidi"/>
          <w:color w:val="002060"/>
        </w:rPr>
        <w:t xml:space="preserve"> act</w:t>
      </w:r>
      <w:r>
        <w:rPr>
          <w:rFonts w:asciiTheme="majorHAnsi" w:eastAsiaTheme="minorHAnsi" w:hAnsiTheme="majorHAnsi" w:cstheme="minorBidi"/>
          <w:color w:val="002060"/>
        </w:rPr>
        <w:t>ief ingeschakeld om samen alles</w:t>
      </w:r>
      <w:r w:rsidR="00F3563C" w:rsidRPr="00D42696">
        <w:rPr>
          <w:rFonts w:asciiTheme="majorHAnsi" w:eastAsiaTheme="minorHAnsi" w:hAnsiTheme="majorHAnsi" w:cstheme="minorBidi"/>
          <w:color w:val="002060"/>
        </w:rPr>
        <w:t xml:space="preserve"> proper te houden. </w:t>
      </w:r>
    </w:p>
    <w:p w14:paraId="54FAA8CE" w14:textId="44C78A19" w:rsidR="00F3563C" w:rsidRDefault="00F3563C" w:rsidP="00F3563C">
      <w:pPr>
        <w:rPr>
          <w:rFonts w:asciiTheme="majorHAnsi" w:eastAsia="Arial" w:hAnsiTheme="majorHAnsi"/>
          <w:color w:val="FF0000"/>
        </w:rPr>
      </w:pPr>
    </w:p>
    <w:p w14:paraId="3609A7AA" w14:textId="77777777" w:rsidR="00987049" w:rsidRDefault="00987049" w:rsidP="00F3563C">
      <w:pPr>
        <w:rPr>
          <w:rFonts w:asciiTheme="majorHAnsi" w:eastAsia="Arial" w:hAnsiTheme="majorHAnsi"/>
          <w:color w:val="FF0000"/>
        </w:rPr>
      </w:pPr>
    </w:p>
    <w:p w14:paraId="2F2ACD30" w14:textId="77777777" w:rsidR="00F3563C" w:rsidRPr="00210D7E" w:rsidRDefault="00F3563C" w:rsidP="00F3563C">
      <w:pPr>
        <w:rPr>
          <w:rFonts w:asciiTheme="majorHAnsi" w:eastAsia="Arial" w:hAnsiTheme="majorHAnsi"/>
          <w:color w:val="FF0000"/>
        </w:rPr>
      </w:pPr>
      <w:r w:rsidRPr="00D42696">
        <w:rPr>
          <w:noProof/>
          <w:lang w:val="nl-BE" w:eastAsia="nl-BE"/>
        </w:rPr>
        <w:drawing>
          <wp:anchor distT="0" distB="0" distL="114300" distR="114300" simplePos="0" relativeHeight="251649024" behindDoc="0" locked="0" layoutInCell="1" allowOverlap="1" wp14:anchorId="4D1FFFA0" wp14:editId="68336D73">
            <wp:simplePos x="0" y="0"/>
            <wp:positionH relativeFrom="column">
              <wp:posOffset>-129540</wp:posOffset>
            </wp:positionH>
            <wp:positionV relativeFrom="paragraph">
              <wp:posOffset>163499</wp:posOffset>
            </wp:positionV>
            <wp:extent cx="505460" cy="589280"/>
            <wp:effectExtent l="0" t="0" r="8890" b="1270"/>
            <wp:wrapNone/>
            <wp:docPr id="62" name="Afbeelding 62" descr="http://www.fodmapfoodies.nl/wp-content/uploads/2015/04/tekening-groene-appel-vrij-ko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fodmapfoodies.nl/wp-content/uploads/2015/04/tekening-groene-appel-vrij-kopi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5460" cy="58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696">
        <w:rPr>
          <w:noProof/>
          <w:lang w:val="nl-BE" w:eastAsia="nl-BE"/>
        </w:rPr>
        <w:drawing>
          <wp:anchor distT="0" distB="0" distL="114300" distR="114300" simplePos="0" relativeHeight="251648000" behindDoc="0" locked="0" layoutInCell="1" allowOverlap="1" wp14:anchorId="5C5DDDE0" wp14:editId="17FACD57">
            <wp:simplePos x="0" y="0"/>
            <wp:positionH relativeFrom="leftMargin">
              <wp:posOffset>602615</wp:posOffset>
            </wp:positionH>
            <wp:positionV relativeFrom="paragraph">
              <wp:posOffset>67614</wp:posOffset>
            </wp:positionV>
            <wp:extent cx="487680" cy="487680"/>
            <wp:effectExtent l="0" t="0" r="7620" b="7620"/>
            <wp:wrapNone/>
            <wp:docPr id="61" name="Afbeelding 61" descr="https://i1.wp.com/i383.photobucket.com/albums/oo274/dtvfan/voetbal_bal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i383.photobucket.com/albums/oo274/dtvfan/voetbal_bal_0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E88ED" w14:textId="3F51CAC8" w:rsidR="00F3563C" w:rsidRPr="00D42696" w:rsidRDefault="00987049" w:rsidP="00F3563C">
      <w:pPr>
        <w:ind w:firstLine="720"/>
        <w:rPr>
          <w:rFonts w:asciiTheme="majorHAnsi" w:eastAsia="Arial" w:hAnsiTheme="majorHAnsi"/>
          <w:color w:val="002060"/>
        </w:rPr>
      </w:pPr>
      <w:r>
        <w:rPr>
          <w:rFonts w:asciiTheme="majorHAnsi" w:hAnsiTheme="majorHAnsi"/>
          <w:b/>
          <w:sz w:val="36"/>
          <w:szCs w:val="36"/>
        </w:rPr>
        <w:t>4.7</w:t>
      </w:r>
      <w:r w:rsidR="00F3563C" w:rsidRPr="00D42696">
        <w:rPr>
          <w:rFonts w:asciiTheme="majorHAnsi" w:hAnsiTheme="majorHAnsi"/>
          <w:b/>
          <w:sz w:val="36"/>
          <w:szCs w:val="36"/>
        </w:rPr>
        <w:t xml:space="preserve"> Sportieve en gezonde pauzes</w:t>
      </w:r>
    </w:p>
    <w:p w14:paraId="00A7A173" w14:textId="77777777" w:rsidR="00F3563C" w:rsidRPr="00D42696" w:rsidRDefault="00F3563C" w:rsidP="00F3563C">
      <w:pPr>
        <w:pStyle w:val="Geenafstand"/>
        <w:ind w:firstLine="720"/>
        <w:rPr>
          <w:rFonts w:asciiTheme="majorHAnsi" w:hAnsiTheme="majorHAnsi"/>
          <w:b/>
          <w:sz w:val="36"/>
          <w:szCs w:val="36"/>
        </w:rPr>
      </w:pPr>
    </w:p>
    <w:p w14:paraId="39E978D7" w14:textId="13AF83AB" w:rsidR="00F3563C" w:rsidRPr="00D42696" w:rsidRDefault="00F3563C" w:rsidP="00F3563C">
      <w:pPr>
        <w:ind w:left="720"/>
        <w:jc w:val="both"/>
        <w:rPr>
          <w:rFonts w:asciiTheme="majorHAnsi" w:eastAsiaTheme="minorHAnsi" w:hAnsiTheme="majorHAnsi" w:cstheme="minorBidi"/>
          <w:color w:val="002060"/>
        </w:rPr>
      </w:pPr>
      <w:r w:rsidRPr="00D42696">
        <w:rPr>
          <w:rFonts w:asciiTheme="majorHAnsi" w:eastAsiaTheme="minorHAnsi" w:hAnsiTheme="majorHAnsi" w:cstheme="minorBidi"/>
          <w:color w:val="002060"/>
        </w:rPr>
        <w:lastRenderedPageBreak/>
        <w:t>Onze school wil een gezonde school zijn. We willen dan ook alle leerlingen aanzetten tot een gezonde levenshouding. Dit wil ze</w:t>
      </w:r>
      <w:r w:rsidR="00F44EF4">
        <w:rPr>
          <w:rFonts w:asciiTheme="majorHAnsi" w:eastAsiaTheme="minorHAnsi" w:hAnsiTheme="majorHAnsi" w:cstheme="minorBidi"/>
          <w:color w:val="002060"/>
        </w:rPr>
        <w:t>g</w:t>
      </w:r>
      <w:r w:rsidRPr="00D42696">
        <w:rPr>
          <w:rFonts w:asciiTheme="majorHAnsi" w:eastAsiaTheme="minorHAnsi" w:hAnsiTheme="majorHAnsi" w:cstheme="minorBidi"/>
          <w:color w:val="002060"/>
        </w:rPr>
        <w:t xml:space="preserve">gen: voldoende beweging, gezonde voeding voldoende slaap en een goed evenwicht tussen schoolwerk en ontspanning. </w:t>
      </w:r>
    </w:p>
    <w:p w14:paraId="4CCDB58F" w14:textId="77777777" w:rsidR="00F3563C" w:rsidRPr="00D42696" w:rsidRDefault="00F3563C" w:rsidP="00F3563C">
      <w:pPr>
        <w:ind w:left="720"/>
        <w:jc w:val="both"/>
        <w:rPr>
          <w:rFonts w:asciiTheme="majorHAnsi" w:eastAsiaTheme="minorHAnsi" w:hAnsiTheme="majorHAnsi" w:cstheme="minorBidi"/>
          <w:color w:val="002060"/>
        </w:rPr>
      </w:pPr>
    </w:p>
    <w:p w14:paraId="0ABB1202" w14:textId="6BCB7683" w:rsidR="00F3563C" w:rsidRPr="00D42696" w:rsidRDefault="00F3563C" w:rsidP="00F3563C">
      <w:pPr>
        <w:ind w:left="720"/>
        <w:jc w:val="both"/>
        <w:rPr>
          <w:rFonts w:asciiTheme="majorHAnsi" w:eastAsiaTheme="minorHAnsi" w:hAnsiTheme="majorHAnsi" w:cstheme="minorBidi"/>
          <w:color w:val="002060"/>
        </w:rPr>
      </w:pPr>
      <w:r w:rsidRPr="00D42696">
        <w:rPr>
          <w:rFonts w:asciiTheme="majorHAnsi" w:eastAsiaTheme="minorHAnsi" w:hAnsiTheme="majorHAnsi" w:cstheme="minorBidi"/>
          <w:color w:val="002060"/>
        </w:rPr>
        <w:t>Je kan op school</w:t>
      </w:r>
      <w:r w:rsidRPr="00D42696">
        <w:rPr>
          <w:rFonts w:asciiTheme="majorHAnsi" w:eastAsiaTheme="minorHAnsi" w:hAnsiTheme="majorHAnsi" w:cstheme="minorBidi"/>
          <w:b/>
          <w:color w:val="002060"/>
        </w:rPr>
        <w:t xml:space="preserve"> gezonde</w:t>
      </w:r>
      <w:r w:rsidR="00987049">
        <w:rPr>
          <w:rFonts w:asciiTheme="majorHAnsi" w:eastAsiaTheme="minorHAnsi" w:hAnsiTheme="majorHAnsi" w:cstheme="minorBidi"/>
          <w:b/>
          <w:color w:val="002060"/>
        </w:rPr>
        <w:t>(re)</w:t>
      </w:r>
      <w:r w:rsidRPr="00D42696">
        <w:rPr>
          <w:rFonts w:asciiTheme="majorHAnsi" w:eastAsiaTheme="minorHAnsi" w:hAnsiTheme="majorHAnsi" w:cstheme="minorBidi"/>
          <w:b/>
          <w:color w:val="002060"/>
        </w:rPr>
        <w:t xml:space="preserve"> drankjes</w:t>
      </w:r>
      <w:r w:rsidRPr="00D42696">
        <w:rPr>
          <w:rFonts w:asciiTheme="majorHAnsi" w:eastAsiaTheme="minorHAnsi" w:hAnsiTheme="majorHAnsi" w:cstheme="minorBidi"/>
          <w:color w:val="002060"/>
        </w:rPr>
        <w:t xml:space="preserve"> aankopen tegen democratische prijzen. Chips en andere calorierijke snacks passen niet bij een gezonde levenshouding.</w:t>
      </w:r>
    </w:p>
    <w:p w14:paraId="45AE8F26" w14:textId="77777777" w:rsidR="00F3563C" w:rsidRPr="00D42696" w:rsidRDefault="00F3563C" w:rsidP="00F3563C">
      <w:pPr>
        <w:ind w:left="720"/>
        <w:jc w:val="both"/>
        <w:rPr>
          <w:rFonts w:asciiTheme="majorHAnsi" w:eastAsiaTheme="minorHAnsi" w:hAnsiTheme="majorHAnsi" w:cstheme="minorBidi"/>
          <w:color w:val="002060"/>
        </w:rPr>
      </w:pPr>
      <w:r w:rsidRPr="00D42696">
        <w:rPr>
          <w:rFonts w:asciiTheme="majorHAnsi" w:eastAsiaTheme="minorHAnsi" w:hAnsiTheme="majorHAnsi" w:cstheme="minorBidi"/>
          <w:color w:val="002060"/>
        </w:rPr>
        <w:t>We willen jou en je ouders aanzetten om steeds een lunchpakket te voorzien. Dit is gezonder dan een broodje uit een broodjeszaak of voorverpakte voeding. Bovendien is het een stuk goedkoper.</w:t>
      </w:r>
    </w:p>
    <w:p w14:paraId="54B67607" w14:textId="54E7BCD2" w:rsidR="00F3563C" w:rsidRPr="00D42696" w:rsidRDefault="00F3563C" w:rsidP="00F3563C">
      <w:pPr>
        <w:ind w:left="720"/>
        <w:jc w:val="both"/>
        <w:rPr>
          <w:rFonts w:asciiTheme="majorHAnsi" w:eastAsiaTheme="minorHAnsi" w:hAnsiTheme="majorHAnsi" w:cstheme="minorBidi"/>
          <w:color w:val="002060"/>
        </w:rPr>
      </w:pPr>
      <w:r w:rsidRPr="00D42696">
        <w:rPr>
          <w:rFonts w:asciiTheme="majorHAnsi" w:eastAsiaTheme="minorHAnsi" w:hAnsiTheme="majorHAnsi" w:cstheme="minorBidi"/>
          <w:color w:val="002060"/>
        </w:rPr>
        <w:t>Eten en drinken doe je tijdens de pauze, op de speelplaats en tijdens de middagstudie. In gangen, klaslokalen en tijdens de studie is dit niet toegelaten.</w:t>
      </w:r>
      <w:r w:rsidR="00987049">
        <w:rPr>
          <w:rFonts w:asciiTheme="majorHAnsi" w:eastAsiaTheme="minorHAnsi" w:hAnsiTheme="majorHAnsi" w:cstheme="minorBidi"/>
          <w:color w:val="002060"/>
        </w:rPr>
        <w:t xml:space="preserve"> Indien je water wenst te drinken tijdens de les, vraag je toestemming aan je leerkracht.</w:t>
      </w:r>
    </w:p>
    <w:p w14:paraId="41173C00" w14:textId="5518BADB" w:rsidR="00F3563C" w:rsidRDefault="00F3563C" w:rsidP="00987049">
      <w:pPr>
        <w:jc w:val="both"/>
        <w:rPr>
          <w:rFonts w:asciiTheme="majorHAnsi" w:eastAsiaTheme="minorHAnsi" w:hAnsiTheme="majorHAnsi" w:cstheme="minorBidi"/>
          <w:color w:val="002060"/>
        </w:rPr>
      </w:pPr>
    </w:p>
    <w:p w14:paraId="336595A8" w14:textId="77777777" w:rsidR="00F3563C" w:rsidRDefault="00F3563C" w:rsidP="00F3563C">
      <w:pPr>
        <w:jc w:val="both"/>
        <w:rPr>
          <w:rFonts w:asciiTheme="majorHAnsi" w:eastAsiaTheme="minorHAnsi" w:hAnsiTheme="majorHAnsi" w:cstheme="minorBidi"/>
          <w:color w:val="002060"/>
        </w:rPr>
      </w:pPr>
    </w:p>
    <w:p w14:paraId="5B2B16B6" w14:textId="77777777" w:rsidR="00F3563C" w:rsidRPr="00210D7E" w:rsidRDefault="00F3563C" w:rsidP="00F3563C">
      <w:pPr>
        <w:jc w:val="both"/>
        <w:rPr>
          <w:rFonts w:asciiTheme="majorHAnsi" w:eastAsiaTheme="minorHAnsi" w:hAnsiTheme="majorHAnsi" w:cstheme="minorBidi"/>
          <w:color w:val="002060"/>
        </w:rPr>
      </w:pPr>
      <w:r w:rsidRPr="00DE02F9">
        <w:rPr>
          <w:rFonts w:asciiTheme="majorHAnsi" w:eastAsiaTheme="minorHAnsi" w:hAnsiTheme="majorHAnsi" w:cstheme="minorBidi"/>
          <w:noProof/>
          <w:lang w:val="nl-BE" w:eastAsia="nl-BE"/>
        </w:rPr>
        <w:drawing>
          <wp:anchor distT="0" distB="0" distL="114300" distR="114300" simplePos="0" relativeHeight="251674624" behindDoc="0" locked="0" layoutInCell="1" allowOverlap="1" wp14:anchorId="17A62601" wp14:editId="0BA4400D">
            <wp:simplePos x="0" y="0"/>
            <wp:positionH relativeFrom="column">
              <wp:posOffset>-145415</wp:posOffset>
            </wp:positionH>
            <wp:positionV relativeFrom="paragraph">
              <wp:posOffset>61264</wp:posOffset>
            </wp:positionV>
            <wp:extent cx="502920" cy="502920"/>
            <wp:effectExtent l="19050" t="0" r="11430" b="163830"/>
            <wp:wrapNone/>
            <wp:docPr id="64" name="Afbeelding 64" descr="http://www.drsticker.eu/files/thumb/t/o/Full_colour_stickers_BHV___EHBO_Stickers_Nieuw_340_340_q_toi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rsticker.eu/files/thumb/t/o/Full_colour_stickers_BHV___EHBO_Stickers_Nieuw_340_340_q_toilet.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F13254D" w14:textId="71B219EF" w:rsidR="00F3563C" w:rsidRDefault="00987049" w:rsidP="00F3563C">
      <w:pPr>
        <w:pStyle w:val="Geenafstand"/>
        <w:ind w:firstLine="720"/>
        <w:rPr>
          <w:rFonts w:asciiTheme="majorHAnsi" w:hAnsiTheme="majorHAnsi"/>
          <w:b/>
          <w:sz w:val="36"/>
          <w:szCs w:val="36"/>
        </w:rPr>
      </w:pPr>
      <w:r>
        <w:rPr>
          <w:rFonts w:asciiTheme="majorHAnsi" w:hAnsiTheme="majorHAnsi"/>
          <w:b/>
          <w:sz w:val="36"/>
          <w:szCs w:val="36"/>
        </w:rPr>
        <w:t>4.8</w:t>
      </w:r>
      <w:r w:rsidR="00F3563C" w:rsidRPr="00DE02F9">
        <w:rPr>
          <w:rFonts w:asciiTheme="majorHAnsi" w:hAnsiTheme="majorHAnsi"/>
          <w:b/>
          <w:sz w:val="36"/>
          <w:szCs w:val="36"/>
        </w:rPr>
        <w:t xml:space="preserve"> Toiletbezoek</w:t>
      </w:r>
    </w:p>
    <w:p w14:paraId="3C8AC501" w14:textId="77777777" w:rsidR="00F3563C" w:rsidRPr="00276BEF" w:rsidRDefault="00F3563C" w:rsidP="00F3563C">
      <w:pPr>
        <w:pStyle w:val="Geenafstand"/>
        <w:ind w:firstLine="720"/>
        <w:rPr>
          <w:rFonts w:asciiTheme="majorHAnsi" w:hAnsiTheme="majorHAnsi"/>
          <w:b/>
          <w:sz w:val="36"/>
          <w:szCs w:val="36"/>
        </w:rPr>
      </w:pPr>
    </w:p>
    <w:p w14:paraId="32B47C86" w14:textId="60DFDA5A" w:rsidR="00F3563C"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 xml:space="preserve">Je kan de sanitaire voorzieningen alleen </w:t>
      </w:r>
      <w:r w:rsidRPr="005B7B33">
        <w:rPr>
          <w:rFonts w:asciiTheme="majorHAnsi" w:eastAsiaTheme="minorHAnsi" w:hAnsiTheme="majorHAnsi" w:cstheme="minorBidi"/>
          <w:b/>
          <w:color w:val="002060"/>
        </w:rPr>
        <w:t>tijdens de pauzes</w:t>
      </w:r>
      <w:r w:rsidRPr="00276BEF">
        <w:rPr>
          <w:rFonts w:asciiTheme="majorHAnsi" w:eastAsiaTheme="minorHAnsi" w:hAnsiTheme="majorHAnsi" w:cstheme="minorBidi"/>
          <w:color w:val="002060"/>
        </w:rPr>
        <w:t xml:space="preserve"> gebruiken, behalve in bijzondere situaties en met de toestemming van de leerkracht. Tijdens een leswissel heb je geen tijd om naar het toilet te gaan</w:t>
      </w:r>
      <w:r w:rsidR="00CE303F">
        <w:rPr>
          <w:rFonts w:asciiTheme="majorHAnsi" w:eastAsiaTheme="minorHAnsi" w:hAnsiTheme="majorHAnsi" w:cstheme="minorBidi"/>
          <w:color w:val="002060"/>
        </w:rPr>
        <w:t>. Je gaat tijdens de les naar het toilet als</w:t>
      </w:r>
      <w:r w:rsidR="00A27920">
        <w:rPr>
          <w:rFonts w:asciiTheme="majorHAnsi" w:eastAsiaTheme="minorHAnsi" w:hAnsiTheme="majorHAnsi" w:cstheme="minorBidi"/>
          <w:color w:val="002060"/>
        </w:rPr>
        <w:t xml:space="preserve"> je hiervoor toestemming krijgt van je leerkracht</w:t>
      </w:r>
      <w:r w:rsidRPr="00276BEF">
        <w:rPr>
          <w:rFonts w:asciiTheme="majorHAnsi" w:eastAsiaTheme="minorHAnsi" w:hAnsiTheme="majorHAnsi" w:cstheme="minorBidi"/>
          <w:color w:val="002060"/>
        </w:rPr>
        <w:t>.</w:t>
      </w:r>
      <w:r>
        <w:rPr>
          <w:rFonts w:asciiTheme="majorHAnsi" w:eastAsiaTheme="minorHAnsi" w:hAnsiTheme="majorHAnsi" w:cstheme="minorBidi"/>
          <w:color w:val="002060"/>
        </w:rPr>
        <w:t xml:space="preserve"> </w:t>
      </w:r>
      <w:r w:rsidRPr="00276BEF">
        <w:rPr>
          <w:rFonts w:asciiTheme="majorHAnsi" w:eastAsiaTheme="minorHAnsi" w:hAnsiTheme="majorHAnsi" w:cstheme="minorBidi"/>
          <w:color w:val="002060"/>
        </w:rPr>
        <w:t>Indien je</w:t>
      </w:r>
      <w:r>
        <w:rPr>
          <w:rFonts w:asciiTheme="majorHAnsi" w:eastAsiaTheme="minorHAnsi" w:hAnsiTheme="majorHAnsi" w:cstheme="minorBidi"/>
          <w:color w:val="002060"/>
        </w:rPr>
        <w:t xml:space="preserve"> moeilijkheden ondervindt om twee lesuren te overbruggen, geef</w:t>
      </w:r>
      <w:r w:rsidRPr="00276BEF">
        <w:rPr>
          <w:rFonts w:asciiTheme="majorHAnsi" w:eastAsiaTheme="minorHAnsi" w:hAnsiTheme="majorHAnsi" w:cstheme="minorBidi"/>
          <w:color w:val="002060"/>
        </w:rPr>
        <w:t xml:space="preserve"> je e</w:t>
      </w:r>
      <w:r>
        <w:rPr>
          <w:rFonts w:asciiTheme="majorHAnsi" w:eastAsiaTheme="minorHAnsi" w:hAnsiTheme="majorHAnsi" w:cstheme="minorBidi"/>
          <w:color w:val="002060"/>
        </w:rPr>
        <w:t>en briefje van de dokter af</w:t>
      </w:r>
      <w:r w:rsidR="0002665C">
        <w:rPr>
          <w:rFonts w:asciiTheme="majorHAnsi" w:eastAsiaTheme="minorHAnsi" w:hAnsiTheme="majorHAnsi" w:cstheme="minorBidi"/>
          <w:color w:val="002060"/>
        </w:rPr>
        <w:t xml:space="preserve"> aan het</w:t>
      </w:r>
      <w:r w:rsidR="00691822">
        <w:rPr>
          <w:rFonts w:asciiTheme="majorHAnsi" w:eastAsiaTheme="minorHAnsi" w:hAnsiTheme="majorHAnsi" w:cstheme="minorBidi"/>
          <w:color w:val="002060"/>
        </w:rPr>
        <w:t xml:space="preserve"> secretariaat</w:t>
      </w:r>
      <w:r w:rsidRPr="00276BEF">
        <w:rPr>
          <w:rFonts w:asciiTheme="majorHAnsi" w:eastAsiaTheme="minorHAnsi" w:hAnsiTheme="majorHAnsi" w:cstheme="minorBidi"/>
          <w:color w:val="002060"/>
        </w:rPr>
        <w:t>.</w:t>
      </w:r>
    </w:p>
    <w:p w14:paraId="5119ED41" w14:textId="77777777" w:rsidR="00F3563C" w:rsidRPr="00691822" w:rsidRDefault="00F3563C" w:rsidP="00F3563C">
      <w:pPr>
        <w:ind w:left="720"/>
        <w:jc w:val="both"/>
        <w:rPr>
          <w:rFonts w:asciiTheme="majorHAnsi" w:eastAsiaTheme="minorHAnsi" w:hAnsiTheme="majorHAnsi" w:cstheme="minorBidi"/>
          <w:color w:val="002060"/>
        </w:rPr>
      </w:pPr>
      <w:r w:rsidRPr="00691822">
        <w:rPr>
          <w:rFonts w:asciiTheme="majorHAnsi" w:eastAsiaTheme="minorHAnsi" w:hAnsiTheme="majorHAnsi" w:cstheme="minorBidi"/>
          <w:color w:val="002060"/>
        </w:rPr>
        <w:t>Met deze regel willen we verlies van lestijd en een verhoogd risico op vandalisme vermijden.</w:t>
      </w:r>
    </w:p>
    <w:p w14:paraId="74BA39A6" w14:textId="0BF598BA" w:rsidR="00F3563C" w:rsidRDefault="00F3563C" w:rsidP="0048357C">
      <w:pPr>
        <w:jc w:val="both"/>
        <w:rPr>
          <w:rFonts w:asciiTheme="majorHAnsi" w:eastAsiaTheme="minorHAnsi" w:hAnsiTheme="majorHAnsi" w:cstheme="minorBidi"/>
          <w:color w:val="002060"/>
        </w:rPr>
      </w:pPr>
    </w:p>
    <w:p w14:paraId="2742944F" w14:textId="77777777" w:rsidR="00F3563C" w:rsidRPr="00D42696" w:rsidRDefault="00F3563C" w:rsidP="00F3563C">
      <w:pPr>
        <w:ind w:left="720"/>
        <w:jc w:val="both"/>
        <w:rPr>
          <w:rFonts w:asciiTheme="majorHAnsi" w:eastAsiaTheme="minorHAnsi" w:hAnsiTheme="majorHAnsi" w:cstheme="minorBidi"/>
          <w:color w:val="002060"/>
        </w:rPr>
      </w:pPr>
    </w:p>
    <w:p w14:paraId="4040700B" w14:textId="00653261" w:rsidR="00F3563C" w:rsidRDefault="00F3563C" w:rsidP="00F3563C">
      <w:pPr>
        <w:pStyle w:val="Geenafstand"/>
        <w:ind w:firstLine="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42880" behindDoc="0" locked="0" layoutInCell="1" allowOverlap="1" wp14:anchorId="6CF45040" wp14:editId="3739E41A">
            <wp:simplePos x="0" y="0"/>
            <wp:positionH relativeFrom="column">
              <wp:posOffset>-259383</wp:posOffset>
            </wp:positionH>
            <wp:positionV relativeFrom="paragraph">
              <wp:posOffset>-154360</wp:posOffset>
            </wp:positionV>
            <wp:extent cx="617220" cy="617220"/>
            <wp:effectExtent l="0" t="0" r="0" b="0"/>
            <wp:wrapNone/>
            <wp:docPr id="63" name="Afbeelding 63" descr="http://findicons.com/files/icons/628/shiny_lockers/512/locker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ndicons.com/files/icons/628/shiny_lockers/512/locker_empt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722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049">
        <w:rPr>
          <w:rFonts w:asciiTheme="majorHAnsi" w:hAnsiTheme="majorHAnsi"/>
          <w:b/>
          <w:sz w:val="36"/>
          <w:szCs w:val="36"/>
        </w:rPr>
        <w:t>4.9</w:t>
      </w:r>
      <w:r w:rsidR="00EE14B4">
        <w:rPr>
          <w:rFonts w:asciiTheme="majorHAnsi" w:hAnsiTheme="majorHAnsi"/>
          <w:b/>
          <w:sz w:val="36"/>
          <w:szCs w:val="36"/>
        </w:rPr>
        <w:t xml:space="preserve"> Sport</w:t>
      </w:r>
      <w:r w:rsidRPr="00DE02F9">
        <w:rPr>
          <w:rFonts w:asciiTheme="majorHAnsi" w:hAnsiTheme="majorHAnsi"/>
          <w:b/>
          <w:sz w:val="36"/>
          <w:szCs w:val="36"/>
        </w:rPr>
        <w:t>tasrekken en lockers</w:t>
      </w:r>
    </w:p>
    <w:p w14:paraId="03172B91" w14:textId="77777777" w:rsidR="00F3563C" w:rsidRDefault="00F3563C" w:rsidP="00F3563C">
      <w:pPr>
        <w:pStyle w:val="Geenafstand"/>
        <w:ind w:firstLine="720"/>
        <w:rPr>
          <w:rFonts w:asciiTheme="majorHAnsi" w:hAnsiTheme="majorHAnsi"/>
          <w:b/>
          <w:sz w:val="36"/>
          <w:szCs w:val="36"/>
        </w:rPr>
      </w:pPr>
    </w:p>
    <w:p w14:paraId="2AEF1DCA" w14:textId="00C1E241" w:rsidR="00F3563C" w:rsidRPr="00FA2C79" w:rsidRDefault="00EE14B4"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Op het gelijkvloers in de berging</w:t>
      </w:r>
      <w:r w:rsidR="00F3563C" w:rsidRPr="00D42696">
        <w:rPr>
          <w:rFonts w:asciiTheme="majorHAnsi" w:eastAsiaTheme="minorHAnsi" w:hAnsiTheme="majorHAnsi" w:cstheme="minorBidi"/>
          <w:color w:val="002060"/>
        </w:rPr>
        <w:t xml:space="preserve"> zijn </w:t>
      </w:r>
      <w:r>
        <w:rPr>
          <w:rFonts w:asciiTheme="majorHAnsi" w:eastAsiaTheme="minorHAnsi" w:hAnsiTheme="majorHAnsi" w:cstheme="minorBidi"/>
          <w:b/>
          <w:color w:val="002060"/>
        </w:rPr>
        <w:t>sporttas</w:t>
      </w:r>
      <w:r w:rsidR="00F3563C" w:rsidRPr="00D42696">
        <w:rPr>
          <w:rFonts w:asciiTheme="majorHAnsi" w:eastAsiaTheme="minorHAnsi" w:hAnsiTheme="majorHAnsi" w:cstheme="minorBidi"/>
          <w:b/>
          <w:color w:val="002060"/>
        </w:rPr>
        <w:t>rekken</w:t>
      </w:r>
      <w:r>
        <w:rPr>
          <w:rFonts w:asciiTheme="majorHAnsi" w:eastAsiaTheme="minorHAnsi" w:hAnsiTheme="majorHAnsi" w:cstheme="minorBidi"/>
          <w:color w:val="002060"/>
        </w:rPr>
        <w:t xml:space="preserve"> voorzien waar je uw </w:t>
      </w:r>
      <w:r w:rsidR="00F3563C" w:rsidRPr="00D42696">
        <w:rPr>
          <w:rFonts w:asciiTheme="majorHAnsi" w:eastAsiaTheme="minorHAnsi" w:hAnsiTheme="majorHAnsi" w:cstheme="minorBidi"/>
          <w:color w:val="002060"/>
        </w:rPr>
        <w:t>sporttas netjes kan wegzetten. Je gebruikt hiervoor nooit de gangen</w:t>
      </w:r>
      <w:r w:rsidR="004446E7">
        <w:rPr>
          <w:rFonts w:asciiTheme="majorHAnsi" w:eastAsiaTheme="minorHAnsi" w:hAnsiTheme="majorHAnsi" w:cstheme="minorBidi"/>
          <w:color w:val="002060"/>
        </w:rPr>
        <w:t xml:space="preserve"> of andere lokalen</w:t>
      </w:r>
      <w:r w:rsidR="00F3563C" w:rsidRPr="00D42696">
        <w:rPr>
          <w:rFonts w:asciiTheme="majorHAnsi" w:eastAsiaTheme="minorHAnsi" w:hAnsiTheme="majorHAnsi" w:cstheme="minorBidi"/>
          <w:color w:val="002060"/>
        </w:rPr>
        <w:t xml:space="preserve">. </w:t>
      </w:r>
      <w:r w:rsidR="004446E7">
        <w:rPr>
          <w:rFonts w:asciiTheme="majorHAnsi" w:eastAsiaTheme="minorHAnsi" w:hAnsiTheme="majorHAnsi" w:cstheme="minorBidi"/>
          <w:color w:val="002060"/>
        </w:rPr>
        <w:t>Deze berging wordt afgesloten en er is camerabewaking voorzien.</w:t>
      </w:r>
      <w:r w:rsidR="0052611A">
        <w:rPr>
          <w:rFonts w:asciiTheme="majorHAnsi" w:eastAsiaTheme="minorHAnsi" w:hAnsiTheme="majorHAnsi" w:cstheme="minorBidi"/>
          <w:color w:val="002060"/>
        </w:rPr>
        <w:t xml:space="preserve"> Je kan de code</w:t>
      </w:r>
      <w:r w:rsidR="004446E7">
        <w:rPr>
          <w:rFonts w:asciiTheme="majorHAnsi" w:eastAsiaTheme="minorHAnsi" w:hAnsiTheme="majorHAnsi" w:cstheme="minorBidi"/>
          <w:color w:val="002060"/>
        </w:rPr>
        <w:t xml:space="preserve"> van de berging vragen op het secretariaat. </w:t>
      </w:r>
      <w:r w:rsidR="00F3563C" w:rsidRPr="00D42696">
        <w:rPr>
          <w:rFonts w:asciiTheme="majorHAnsi" w:eastAsiaTheme="minorHAnsi" w:hAnsiTheme="majorHAnsi" w:cstheme="minorBidi"/>
          <w:color w:val="002060"/>
        </w:rPr>
        <w:t>Je draagt zelf zorg voor je materiaal, de school is in geen geval verantwoordelijk voor beschadiging of diefstal.</w:t>
      </w:r>
    </w:p>
    <w:p w14:paraId="32568622" w14:textId="77777777" w:rsidR="00F3563C" w:rsidRPr="00D42696" w:rsidRDefault="00F3563C" w:rsidP="00F3563C">
      <w:pPr>
        <w:ind w:left="720"/>
        <w:jc w:val="both"/>
        <w:rPr>
          <w:rFonts w:asciiTheme="majorHAnsi" w:eastAsiaTheme="minorHAnsi" w:hAnsiTheme="majorHAnsi" w:cstheme="minorBidi"/>
          <w:color w:val="002060"/>
        </w:rPr>
      </w:pPr>
    </w:p>
    <w:p w14:paraId="3C64963A" w14:textId="6AC9387E" w:rsidR="00F3563C" w:rsidRDefault="00F3563C" w:rsidP="00F3563C">
      <w:pPr>
        <w:ind w:left="720"/>
        <w:jc w:val="both"/>
        <w:rPr>
          <w:rFonts w:asciiTheme="majorHAnsi" w:eastAsiaTheme="minorHAnsi" w:hAnsiTheme="majorHAnsi" w:cstheme="minorBidi"/>
          <w:color w:val="002060"/>
        </w:rPr>
      </w:pPr>
      <w:r w:rsidRPr="00D42696">
        <w:rPr>
          <w:rFonts w:asciiTheme="majorHAnsi" w:eastAsiaTheme="minorHAnsi" w:hAnsiTheme="majorHAnsi" w:cstheme="minorBidi"/>
          <w:color w:val="002060"/>
        </w:rPr>
        <w:t>De school neemt geen bezittingen van leerlinge</w:t>
      </w:r>
      <w:r w:rsidR="00987049">
        <w:rPr>
          <w:rFonts w:asciiTheme="majorHAnsi" w:eastAsiaTheme="minorHAnsi" w:hAnsiTheme="majorHAnsi" w:cstheme="minorBidi"/>
          <w:color w:val="002060"/>
        </w:rPr>
        <w:t>n in bewaring. Uit veiligheids-</w:t>
      </w:r>
      <w:r w:rsidRPr="00D42696">
        <w:rPr>
          <w:rFonts w:asciiTheme="majorHAnsi" w:eastAsiaTheme="minorHAnsi" w:hAnsiTheme="majorHAnsi" w:cstheme="minorBidi"/>
          <w:color w:val="002060"/>
        </w:rPr>
        <w:t xml:space="preserve"> </w:t>
      </w:r>
      <w:r w:rsidR="00987049">
        <w:rPr>
          <w:rFonts w:asciiTheme="majorHAnsi" w:eastAsiaTheme="minorHAnsi" w:hAnsiTheme="majorHAnsi" w:cstheme="minorBidi"/>
          <w:color w:val="002060"/>
        </w:rPr>
        <w:t>en  praktische overwegingen gebruik je</w:t>
      </w:r>
      <w:r w:rsidRPr="00D42696">
        <w:rPr>
          <w:rFonts w:asciiTheme="majorHAnsi" w:eastAsiaTheme="minorHAnsi" w:hAnsiTheme="majorHAnsi" w:cstheme="minorBidi"/>
          <w:color w:val="002060"/>
        </w:rPr>
        <w:t xml:space="preserve"> een </w:t>
      </w:r>
      <w:r w:rsidRPr="00D42696">
        <w:rPr>
          <w:rFonts w:asciiTheme="majorHAnsi" w:eastAsiaTheme="minorHAnsi" w:hAnsiTheme="majorHAnsi" w:cstheme="minorBidi"/>
          <w:b/>
          <w:color w:val="002060"/>
        </w:rPr>
        <w:t>leerlingenlocker</w:t>
      </w:r>
      <w:r w:rsidR="00691822">
        <w:rPr>
          <w:rFonts w:asciiTheme="majorHAnsi" w:eastAsiaTheme="minorHAnsi" w:hAnsiTheme="majorHAnsi" w:cstheme="minorBidi"/>
          <w:color w:val="002060"/>
        </w:rPr>
        <w:t xml:space="preserve">. </w:t>
      </w:r>
      <w:r w:rsidR="00987049">
        <w:rPr>
          <w:rFonts w:asciiTheme="majorHAnsi" w:eastAsiaTheme="minorHAnsi" w:hAnsiTheme="majorHAnsi" w:cstheme="minorBidi"/>
          <w:color w:val="002060"/>
        </w:rPr>
        <w:t>In het begin van het schooljaar ontvang je</w:t>
      </w:r>
      <w:r w:rsidR="00691822">
        <w:rPr>
          <w:rFonts w:asciiTheme="majorHAnsi" w:eastAsiaTheme="minorHAnsi" w:hAnsiTheme="majorHAnsi" w:cstheme="minorBidi"/>
          <w:color w:val="002060"/>
        </w:rPr>
        <w:t xml:space="preserve"> een lockersleutel</w:t>
      </w:r>
      <w:r w:rsidRPr="00D42696">
        <w:rPr>
          <w:rFonts w:asciiTheme="majorHAnsi" w:eastAsiaTheme="minorHAnsi" w:hAnsiTheme="majorHAnsi" w:cstheme="minorBidi"/>
          <w:color w:val="002060"/>
        </w:rPr>
        <w:t xml:space="preserve">, waarmee uitsluitend jij toegang hebt tot je locker. </w:t>
      </w:r>
      <w:r w:rsidRPr="00691822">
        <w:rPr>
          <w:rFonts w:asciiTheme="majorHAnsi" w:eastAsiaTheme="minorHAnsi" w:hAnsiTheme="majorHAnsi" w:cstheme="minorBidi"/>
          <w:color w:val="002060"/>
        </w:rPr>
        <w:t xml:space="preserve">Het huurgeld voor de lockers bedraagt 15 euro per schooljaar. </w:t>
      </w:r>
      <w:r w:rsidR="00EE14B4" w:rsidRPr="00691822">
        <w:rPr>
          <w:rFonts w:asciiTheme="majorHAnsi" w:eastAsiaTheme="minorHAnsi" w:hAnsiTheme="majorHAnsi" w:cstheme="minorBidi"/>
          <w:color w:val="002060"/>
        </w:rPr>
        <w:t xml:space="preserve">Het huurgeld van de lockers maakt deel uit van het inschrijvingsgeld. </w:t>
      </w:r>
      <w:r w:rsidRPr="00691822">
        <w:rPr>
          <w:rFonts w:asciiTheme="majorHAnsi" w:eastAsiaTheme="minorHAnsi" w:hAnsiTheme="majorHAnsi" w:cstheme="minorBidi"/>
          <w:color w:val="002060"/>
        </w:rPr>
        <w:t>Bij verlies v</w:t>
      </w:r>
      <w:r w:rsidR="00EE14B4" w:rsidRPr="00691822">
        <w:rPr>
          <w:rFonts w:asciiTheme="majorHAnsi" w:eastAsiaTheme="minorHAnsi" w:hAnsiTheme="majorHAnsi" w:cstheme="minorBidi"/>
          <w:color w:val="002060"/>
        </w:rPr>
        <w:t xml:space="preserve">an je lockersleutel betaal je 15 </w:t>
      </w:r>
      <w:r w:rsidR="00691822" w:rsidRPr="00691822">
        <w:rPr>
          <w:rFonts w:asciiTheme="majorHAnsi" w:eastAsiaTheme="minorHAnsi" w:hAnsiTheme="majorHAnsi" w:cstheme="minorBidi"/>
          <w:color w:val="002060"/>
        </w:rPr>
        <w:t>euro om deze</w:t>
      </w:r>
      <w:r w:rsidRPr="00691822">
        <w:rPr>
          <w:rFonts w:asciiTheme="majorHAnsi" w:eastAsiaTheme="minorHAnsi" w:hAnsiTheme="majorHAnsi" w:cstheme="minorBidi"/>
          <w:color w:val="002060"/>
        </w:rPr>
        <w:t xml:space="preserve"> te vervangen. </w:t>
      </w:r>
      <w:r w:rsidRPr="00D42696">
        <w:rPr>
          <w:rFonts w:asciiTheme="majorHAnsi" w:eastAsiaTheme="minorHAnsi" w:hAnsiTheme="majorHAnsi" w:cstheme="minorBidi"/>
          <w:color w:val="002060"/>
        </w:rPr>
        <w:t>De directie mag de lockers van de leerlingen te allen tijde controleren.</w:t>
      </w:r>
    </w:p>
    <w:p w14:paraId="79E3FAAB" w14:textId="77777777" w:rsidR="00F3563C" w:rsidRDefault="00F3563C" w:rsidP="00F3563C">
      <w:pPr>
        <w:ind w:left="720"/>
        <w:jc w:val="both"/>
        <w:rPr>
          <w:rFonts w:asciiTheme="majorHAnsi" w:eastAsiaTheme="minorHAnsi" w:hAnsiTheme="majorHAnsi" w:cstheme="minorBidi"/>
          <w:color w:val="002060"/>
        </w:rPr>
      </w:pPr>
    </w:p>
    <w:p w14:paraId="3A147CE4" w14:textId="77777777" w:rsidR="00F3563C" w:rsidRPr="00210D7E" w:rsidRDefault="00F3563C" w:rsidP="00F3563C">
      <w:pPr>
        <w:jc w:val="both"/>
        <w:rPr>
          <w:rFonts w:asciiTheme="majorHAnsi" w:eastAsiaTheme="minorHAnsi" w:hAnsiTheme="majorHAnsi" w:cstheme="minorBidi"/>
          <w:color w:val="002060"/>
        </w:rPr>
      </w:pPr>
    </w:p>
    <w:p w14:paraId="3F07F997" w14:textId="53F86D4F" w:rsidR="00F3563C" w:rsidRDefault="00F3563C" w:rsidP="00F3563C">
      <w:pPr>
        <w:pStyle w:val="Geenafstand"/>
        <w:ind w:firstLine="720"/>
        <w:rPr>
          <w:rFonts w:asciiTheme="majorHAnsi" w:hAnsiTheme="majorHAnsi"/>
          <w:b/>
          <w:sz w:val="36"/>
          <w:szCs w:val="36"/>
        </w:rPr>
      </w:pPr>
      <w:r>
        <w:rPr>
          <w:rFonts w:asciiTheme="majorHAnsi" w:hAnsiTheme="majorHAnsi"/>
          <w:b/>
          <w:noProof/>
          <w:sz w:val="36"/>
          <w:szCs w:val="36"/>
          <w:lang w:eastAsia="nl-BE"/>
        </w:rPr>
        <w:drawing>
          <wp:anchor distT="0" distB="0" distL="114300" distR="114300" simplePos="0" relativeHeight="251676672" behindDoc="0" locked="0" layoutInCell="1" allowOverlap="1" wp14:anchorId="633071E5" wp14:editId="42F087D2">
            <wp:simplePos x="0" y="0"/>
            <wp:positionH relativeFrom="column">
              <wp:posOffset>-237085</wp:posOffset>
            </wp:positionH>
            <wp:positionV relativeFrom="paragraph">
              <wp:posOffset>-221736</wp:posOffset>
            </wp:positionV>
            <wp:extent cx="700256" cy="700256"/>
            <wp:effectExtent l="0" t="0" r="0"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oney_PNG3545.png"/>
                    <pic:cNvPicPr/>
                  </pic:nvPicPr>
                  <pic:blipFill>
                    <a:blip r:embed="rId40">
                      <a:extLst>
                        <a:ext uri="{28A0092B-C50C-407E-A947-70E740481C1C}">
                          <a14:useLocalDpi xmlns:a14="http://schemas.microsoft.com/office/drawing/2010/main" val="0"/>
                        </a:ext>
                      </a:extLst>
                    </a:blip>
                    <a:stretch>
                      <a:fillRect/>
                    </a:stretch>
                  </pic:blipFill>
                  <pic:spPr>
                    <a:xfrm>
                      <a:off x="0" y="0"/>
                      <a:ext cx="700256" cy="700256"/>
                    </a:xfrm>
                    <a:prstGeom prst="rect">
                      <a:avLst/>
                    </a:prstGeom>
                  </pic:spPr>
                </pic:pic>
              </a:graphicData>
            </a:graphic>
            <wp14:sizeRelH relativeFrom="page">
              <wp14:pctWidth>0</wp14:pctWidth>
            </wp14:sizeRelH>
            <wp14:sizeRelV relativeFrom="page">
              <wp14:pctHeight>0</wp14:pctHeight>
            </wp14:sizeRelV>
          </wp:anchor>
        </w:drawing>
      </w:r>
      <w:r w:rsidR="00A27920">
        <w:rPr>
          <w:rFonts w:asciiTheme="majorHAnsi" w:hAnsiTheme="majorHAnsi"/>
          <w:b/>
          <w:sz w:val="36"/>
          <w:szCs w:val="36"/>
        </w:rPr>
        <w:t>4.10</w:t>
      </w:r>
      <w:r>
        <w:rPr>
          <w:rFonts w:asciiTheme="majorHAnsi" w:hAnsiTheme="majorHAnsi"/>
          <w:b/>
          <w:sz w:val="36"/>
          <w:szCs w:val="36"/>
        </w:rPr>
        <w:t xml:space="preserve"> Waardevolle voorwerpen</w:t>
      </w:r>
    </w:p>
    <w:p w14:paraId="2FFEE9A0" w14:textId="77777777" w:rsidR="00F3563C" w:rsidRDefault="00F3563C" w:rsidP="00F3563C">
      <w:pPr>
        <w:pStyle w:val="Geenafstand"/>
        <w:ind w:firstLine="720"/>
        <w:rPr>
          <w:rFonts w:asciiTheme="majorHAnsi" w:hAnsiTheme="majorHAnsi"/>
          <w:b/>
          <w:sz w:val="36"/>
          <w:szCs w:val="36"/>
        </w:rPr>
      </w:pPr>
    </w:p>
    <w:p w14:paraId="61557BCF" w14:textId="2592B240" w:rsidR="00F3563C" w:rsidRPr="00276BEF" w:rsidRDefault="00F3563C" w:rsidP="00F3563C">
      <w:pPr>
        <w:ind w:left="720"/>
        <w:jc w:val="both"/>
        <w:rPr>
          <w:rFonts w:asciiTheme="majorHAnsi" w:eastAsiaTheme="minorHAnsi" w:hAnsiTheme="majorHAnsi" w:cstheme="minorBidi"/>
          <w:color w:val="002060"/>
        </w:rPr>
      </w:pPr>
      <w:r w:rsidRPr="00276BEF">
        <w:rPr>
          <w:rFonts w:asciiTheme="majorHAnsi" w:eastAsiaTheme="minorHAnsi" w:hAnsiTheme="majorHAnsi" w:cstheme="minorBidi"/>
          <w:color w:val="002060"/>
        </w:rPr>
        <w:t>Op s</w:t>
      </w:r>
      <w:r>
        <w:rPr>
          <w:rFonts w:asciiTheme="majorHAnsi" w:eastAsiaTheme="minorHAnsi" w:hAnsiTheme="majorHAnsi" w:cstheme="minorBidi"/>
          <w:color w:val="002060"/>
        </w:rPr>
        <w:t xml:space="preserve">chool heb je geen </w:t>
      </w:r>
      <w:r w:rsidRPr="00276BEF">
        <w:rPr>
          <w:rFonts w:asciiTheme="majorHAnsi" w:eastAsiaTheme="minorHAnsi" w:hAnsiTheme="majorHAnsi" w:cstheme="minorBidi"/>
          <w:color w:val="002060"/>
        </w:rPr>
        <w:t>waardevolle</w:t>
      </w:r>
      <w:r>
        <w:rPr>
          <w:rFonts w:asciiTheme="majorHAnsi" w:eastAsiaTheme="minorHAnsi" w:hAnsiTheme="majorHAnsi" w:cstheme="minorBidi"/>
          <w:color w:val="002060"/>
        </w:rPr>
        <w:t xml:space="preserve"> voorwerpen nodig. </w:t>
      </w:r>
      <w:r w:rsidRPr="00276BEF">
        <w:rPr>
          <w:rFonts w:asciiTheme="majorHAnsi" w:eastAsiaTheme="minorHAnsi" w:hAnsiTheme="majorHAnsi" w:cstheme="minorBidi"/>
          <w:color w:val="002060"/>
        </w:rPr>
        <w:t xml:space="preserve">De school </w:t>
      </w:r>
      <w:r>
        <w:rPr>
          <w:rFonts w:asciiTheme="majorHAnsi" w:eastAsiaTheme="minorHAnsi" w:hAnsiTheme="majorHAnsi" w:cstheme="minorBidi"/>
          <w:color w:val="002060"/>
        </w:rPr>
        <w:t xml:space="preserve">neemt geen voorwerpen in bewaring en </w:t>
      </w:r>
      <w:r w:rsidRPr="00276BEF">
        <w:rPr>
          <w:rFonts w:asciiTheme="majorHAnsi" w:eastAsiaTheme="minorHAnsi" w:hAnsiTheme="majorHAnsi" w:cstheme="minorBidi"/>
          <w:color w:val="002060"/>
        </w:rPr>
        <w:t xml:space="preserve">is niet verantwoordelijk voor eigendommen die je van thuis </w:t>
      </w:r>
      <w:r w:rsidR="00A27920">
        <w:rPr>
          <w:rFonts w:asciiTheme="majorHAnsi" w:eastAsiaTheme="minorHAnsi" w:hAnsiTheme="majorHAnsi" w:cstheme="minorBidi"/>
          <w:color w:val="002060"/>
        </w:rPr>
        <w:t xml:space="preserve">of internaat </w:t>
      </w:r>
      <w:r w:rsidRPr="00276BEF">
        <w:rPr>
          <w:rFonts w:asciiTheme="majorHAnsi" w:eastAsiaTheme="minorHAnsi" w:hAnsiTheme="majorHAnsi" w:cstheme="minorBidi"/>
          <w:color w:val="002060"/>
        </w:rPr>
        <w:t xml:space="preserve">meebrengt. Laat </w:t>
      </w:r>
      <w:r>
        <w:rPr>
          <w:rFonts w:asciiTheme="majorHAnsi" w:eastAsiaTheme="minorHAnsi" w:hAnsiTheme="majorHAnsi" w:cstheme="minorBidi"/>
          <w:color w:val="002060"/>
        </w:rPr>
        <w:t xml:space="preserve">waardevolle voorwerpen dus best thuis </w:t>
      </w:r>
      <w:r w:rsidR="00A27920">
        <w:rPr>
          <w:rFonts w:asciiTheme="majorHAnsi" w:eastAsiaTheme="minorHAnsi" w:hAnsiTheme="majorHAnsi" w:cstheme="minorBidi"/>
          <w:color w:val="002060"/>
        </w:rPr>
        <w:t xml:space="preserve">of op internaat </w:t>
      </w:r>
      <w:r>
        <w:rPr>
          <w:rFonts w:asciiTheme="majorHAnsi" w:eastAsiaTheme="minorHAnsi" w:hAnsiTheme="majorHAnsi" w:cstheme="minorBidi"/>
          <w:color w:val="002060"/>
        </w:rPr>
        <w:t xml:space="preserve">en laat je persoonlijke bezittingen </w:t>
      </w:r>
      <w:r w:rsidRPr="00276BEF">
        <w:rPr>
          <w:rFonts w:asciiTheme="majorHAnsi" w:eastAsiaTheme="minorHAnsi" w:hAnsiTheme="majorHAnsi" w:cstheme="minorBidi"/>
          <w:color w:val="002060"/>
        </w:rPr>
        <w:t>nooit onbewaakt achter. Wees ook steeds discreet over de hoeveelheid geld die je op zak hebt.</w:t>
      </w:r>
    </w:p>
    <w:p w14:paraId="6C62441D" w14:textId="7DE840DD" w:rsidR="00F3563C" w:rsidRDefault="00F3563C" w:rsidP="00A27920">
      <w:pPr>
        <w:jc w:val="both"/>
        <w:rPr>
          <w:rFonts w:asciiTheme="majorHAnsi" w:eastAsiaTheme="minorHAnsi" w:hAnsiTheme="majorHAnsi" w:cstheme="minorBidi"/>
          <w:color w:val="002060"/>
        </w:rPr>
      </w:pPr>
      <w:r>
        <w:rPr>
          <w:rFonts w:asciiTheme="majorHAnsi" w:hAnsiTheme="majorHAnsi"/>
          <w:b/>
          <w:noProof/>
          <w:sz w:val="36"/>
          <w:szCs w:val="36"/>
          <w:lang w:val="nl-BE" w:eastAsia="nl-BE"/>
        </w:rPr>
        <w:drawing>
          <wp:anchor distT="0" distB="0" distL="114300" distR="114300" simplePos="0" relativeHeight="251659264" behindDoc="0" locked="0" layoutInCell="1" allowOverlap="1" wp14:anchorId="717540A4" wp14:editId="20975CFB">
            <wp:simplePos x="0" y="0"/>
            <wp:positionH relativeFrom="column">
              <wp:posOffset>-342596</wp:posOffset>
            </wp:positionH>
            <wp:positionV relativeFrom="paragraph">
              <wp:posOffset>252730</wp:posOffset>
            </wp:positionV>
            <wp:extent cx="738505" cy="464185"/>
            <wp:effectExtent l="0" t="0" r="4445"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iets.jpg"/>
                    <pic:cNvPicPr/>
                  </pic:nvPicPr>
                  <pic:blipFill rotWithShape="1">
                    <a:blip r:embed="rId41">
                      <a:extLst>
                        <a:ext uri="{28A0092B-C50C-407E-A947-70E740481C1C}">
                          <a14:useLocalDpi xmlns:a14="http://schemas.microsoft.com/office/drawing/2010/main" val="0"/>
                        </a:ext>
                      </a:extLst>
                    </a:blip>
                    <a:srcRect r="4072"/>
                    <a:stretch/>
                  </pic:blipFill>
                  <pic:spPr bwMode="auto">
                    <a:xfrm>
                      <a:off x="0" y="0"/>
                      <a:ext cx="738505" cy="464185"/>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10DC0E3D" w14:textId="77777777" w:rsidR="00F3563C" w:rsidRPr="00276BEF" w:rsidRDefault="00F3563C" w:rsidP="00F3563C">
      <w:pPr>
        <w:ind w:left="720"/>
        <w:jc w:val="both"/>
        <w:rPr>
          <w:rFonts w:asciiTheme="majorHAnsi" w:eastAsiaTheme="minorHAnsi" w:hAnsiTheme="majorHAnsi" w:cstheme="minorBidi"/>
          <w:color w:val="002060"/>
        </w:rPr>
      </w:pPr>
    </w:p>
    <w:p w14:paraId="651AFDD2" w14:textId="4D6D7808" w:rsidR="00F3563C" w:rsidRDefault="00A27920" w:rsidP="00F3563C">
      <w:pPr>
        <w:pStyle w:val="Geenafstand"/>
        <w:ind w:firstLine="720"/>
        <w:rPr>
          <w:rFonts w:asciiTheme="majorHAnsi" w:hAnsiTheme="majorHAnsi"/>
          <w:b/>
          <w:sz w:val="36"/>
          <w:szCs w:val="36"/>
        </w:rPr>
      </w:pPr>
      <w:r>
        <w:rPr>
          <w:rFonts w:asciiTheme="majorHAnsi" w:hAnsiTheme="majorHAnsi"/>
          <w:b/>
          <w:sz w:val="36"/>
          <w:szCs w:val="36"/>
        </w:rPr>
        <w:t>4.11</w:t>
      </w:r>
      <w:r w:rsidR="00F3563C">
        <w:rPr>
          <w:rFonts w:asciiTheme="majorHAnsi" w:hAnsiTheme="majorHAnsi"/>
          <w:b/>
          <w:sz w:val="36"/>
          <w:szCs w:val="36"/>
        </w:rPr>
        <w:t xml:space="preserve"> Fietsen en gemotoriseerde voertuigen</w:t>
      </w:r>
    </w:p>
    <w:p w14:paraId="57883BF4" w14:textId="77777777" w:rsidR="00F3563C" w:rsidRDefault="00F3563C" w:rsidP="00F3563C">
      <w:pPr>
        <w:pStyle w:val="Geenafstand"/>
        <w:ind w:firstLine="720"/>
        <w:rPr>
          <w:rFonts w:asciiTheme="majorHAnsi" w:hAnsiTheme="majorHAnsi"/>
          <w:b/>
          <w:sz w:val="36"/>
          <w:szCs w:val="36"/>
        </w:rPr>
      </w:pPr>
    </w:p>
    <w:p w14:paraId="6E325396" w14:textId="775DC83B" w:rsidR="007F5C5C" w:rsidRDefault="00F3563C" w:rsidP="00F53CC7">
      <w:pPr>
        <w:ind w:left="720"/>
        <w:jc w:val="both"/>
        <w:rPr>
          <w:rFonts w:asciiTheme="majorHAnsi" w:eastAsiaTheme="minorHAnsi" w:hAnsiTheme="majorHAnsi" w:cstheme="minorBidi"/>
          <w:color w:val="002060"/>
        </w:rPr>
      </w:pPr>
      <w:r w:rsidRPr="00C55153">
        <w:rPr>
          <w:rFonts w:asciiTheme="majorHAnsi" w:eastAsiaTheme="minorHAnsi" w:hAnsiTheme="majorHAnsi" w:cstheme="minorBidi"/>
          <w:color w:val="002060"/>
        </w:rPr>
        <w:t>Je stationeert je fiets of br</w:t>
      </w:r>
      <w:r w:rsidR="00EE14B4">
        <w:rPr>
          <w:rFonts w:asciiTheme="majorHAnsi" w:eastAsiaTheme="minorHAnsi" w:hAnsiTheme="majorHAnsi" w:cstheme="minorBidi"/>
          <w:color w:val="002060"/>
        </w:rPr>
        <w:t>ommer – op slot – op</w:t>
      </w:r>
      <w:r w:rsidR="00691822">
        <w:rPr>
          <w:rFonts w:asciiTheme="majorHAnsi" w:eastAsiaTheme="minorHAnsi" w:hAnsiTheme="majorHAnsi" w:cstheme="minorBidi"/>
          <w:color w:val="002060"/>
        </w:rPr>
        <w:t xml:space="preserve"> de daarvoor voorziene</w:t>
      </w:r>
      <w:r w:rsidRPr="00C55153">
        <w:rPr>
          <w:rFonts w:asciiTheme="majorHAnsi" w:eastAsiaTheme="minorHAnsi" w:hAnsiTheme="majorHAnsi" w:cstheme="minorBidi"/>
          <w:color w:val="002060"/>
        </w:rPr>
        <w:t xml:space="preserve"> ruimte. Als je met de auto </w:t>
      </w:r>
      <w:r>
        <w:rPr>
          <w:rFonts w:asciiTheme="majorHAnsi" w:eastAsiaTheme="minorHAnsi" w:hAnsiTheme="majorHAnsi" w:cstheme="minorBidi"/>
          <w:color w:val="002060"/>
        </w:rPr>
        <w:t xml:space="preserve">naar school komt, parkeer je </w:t>
      </w:r>
      <w:r w:rsidR="00EE14B4">
        <w:rPr>
          <w:rFonts w:asciiTheme="majorHAnsi" w:eastAsiaTheme="minorHAnsi" w:hAnsiTheme="majorHAnsi" w:cstheme="minorBidi"/>
          <w:color w:val="002060"/>
        </w:rPr>
        <w:t>altijd op de</w:t>
      </w:r>
      <w:r w:rsidRPr="00C55153">
        <w:rPr>
          <w:rFonts w:asciiTheme="majorHAnsi" w:eastAsiaTheme="minorHAnsi" w:hAnsiTheme="majorHAnsi" w:cstheme="minorBidi"/>
          <w:color w:val="002060"/>
        </w:rPr>
        <w:t xml:space="preserve"> parking</w:t>
      </w:r>
      <w:r w:rsidR="00A27920">
        <w:rPr>
          <w:rFonts w:asciiTheme="majorHAnsi" w:eastAsiaTheme="minorHAnsi" w:hAnsiTheme="majorHAnsi" w:cstheme="minorBidi"/>
          <w:color w:val="002060"/>
        </w:rPr>
        <w:t xml:space="preserve"> aan het Universiteitsplein</w:t>
      </w:r>
      <w:r w:rsidRPr="00C55153">
        <w:rPr>
          <w:rFonts w:asciiTheme="majorHAnsi" w:eastAsiaTheme="minorHAnsi" w:hAnsiTheme="majorHAnsi" w:cstheme="minorBidi"/>
          <w:color w:val="002060"/>
        </w:rPr>
        <w:t>. De school is nooit verantwoordelijk voor schade of diefstal.</w:t>
      </w:r>
    </w:p>
    <w:p w14:paraId="2F2E8028" w14:textId="77777777" w:rsidR="00E4580E" w:rsidRDefault="00E4580E" w:rsidP="00E4580E">
      <w:pPr>
        <w:jc w:val="both"/>
        <w:rPr>
          <w:rFonts w:asciiTheme="majorHAnsi" w:eastAsiaTheme="minorHAnsi" w:hAnsiTheme="majorHAnsi" w:cstheme="minorBidi"/>
          <w:color w:val="002060"/>
        </w:rPr>
      </w:pPr>
    </w:p>
    <w:p w14:paraId="4F021910" w14:textId="37075401" w:rsidR="007F5C5C" w:rsidRDefault="00F3563C" w:rsidP="00E4580E">
      <w:pPr>
        <w:jc w:val="both"/>
        <w:rPr>
          <w:rFonts w:asciiTheme="majorHAnsi" w:eastAsiaTheme="minorHAnsi" w:hAnsiTheme="majorHAnsi" w:cstheme="minorBidi"/>
          <w:color w:val="002060"/>
        </w:rPr>
      </w:pPr>
      <w:r>
        <w:rPr>
          <w:noProof/>
          <w:lang w:val="nl-BE" w:eastAsia="nl-BE"/>
        </w:rPr>
        <w:drawing>
          <wp:anchor distT="0" distB="0" distL="114300" distR="114300" simplePos="0" relativeHeight="251657728" behindDoc="0" locked="0" layoutInCell="1" allowOverlap="1" wp14:anchorId="6FB63FA0" wp14:editId="69D6CCEB">
            <wp:simplePos x="0" y="0"/>
            <wp:positionH relativeFrom="column">
              <wp:posOffset>-319488</wp:posOffset>
            </wp:positionH>
            <wp:positionV relativeFrom="paragraph">
              <wp:posOffset>175509</wp:posOffset>
            </wp:positionV>
            <wp:extent cx="707666" cy="707666"/>
            <wp:effectExtent l="0" t="0" r="0" b="0"/>
            <wp:wrapNone/>
            <wp:docPr id="90" name="Afbeelding 90" descr="http://www.hellopro.fr/images/produit-2/5/5/0/formation-incendie-evacuation-guide-file-serre-file-256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ellopro.fr/images/produit-2/5/5/0/formation-incendie-evacuation-guide-file-serre-file-256405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7666" cy="7076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9CE87" w14:textId="4B0B6D6C" w:rsidR="00F3563C" w:rsidRDefault="00A27920" w:rsidP="00F3563C">
      <w:pPr>
        <w:pStyle w:val="Geenafstand"/>
        <w:ind w:firstLine="720"/>
        <w:rPr>
          <w:rFonts w:asciiTheme="majorHAnsi" w:hAnsiTheme="majorHAnsi"/>
          <w:b/>
          <w:sz w:val="36"/>
          <w:szCs w:val="36"/>
        </w:rPr>
      </w:pPr>
      <w:r>
        <w:rPr>
          <w:rFonts w:asciiTheme="majorHAnsi" w:hAnsiTheme="majorHAnsi"/>
          <w:b/>
          <w:sz w:val="36"/>
          <w:szCs w:val="36"/>
        </w:rPr>
        <w:t>4.12</w:t>
      </w:r>
      <w:r w:rsidR="00F3563C">
        <w:rPr>
          <w:rFonts w:asciiTheme="majorHAnsi" w:hAnsiTheme="majorHAnsi"/>
          <w:b/>
          <w:sz w:val="36"/>
          <w:szCs w:val="36"/>
        </w:rPr>
        <w:t xml:space="preserve"> Evacuatie</w:t>
      </w:r>
    </w:p>
    <w:p w14:paraId="3634E02B" w14:textId="77777777" w:rsidR="00F3563C" w:rsidRDefault="00F3563C" w:rsidP="00F3563C">
      <w:pPr>
        <w:pStyle w:val="Geenafstand"/>
        <w:ind w:firstLine="720"/>
        <w:rPr>
          <w:rFonts w:asciiTheme="majorHAnsi" w:hAnsiTheme="majorHAnsi"/>
          <w:b/>
          <w:sz w:val="36"/>
          <w:szCs w:val="36"/>
        </w:rPr>
      </w:pPr>
    </w:p>
    <w:p w14:paraId="2588A445" w14:textId="77777777" w:rsidR="00F3563C" w:rsidRDefault="00F3563C" w:rsidP="00F3563C">
      <w:pPr>
        <w:spacing w:after="160" w:line="259" w:lineRule="auto"/>
        <w:ind w:left="720"/>
        <w:jc w:val="both"/>
        <w:rPr>
          <w:rFonts w:asciiTheme="majorHAnsi" w:eastAsiaTheme="minorHAnsi" w:hAnsiTheme="majorHAnsi" w:cstheme="minorBidi"/>
          <w:color w:val="002060"/>
        </w:rPr>
      </w:pPr>
      <w:r w:rsidRPr="00C3182B">
        <w:rPr>
          <w:rFonts w:asciiTheme="majorHAnsi" w:eastAsiaTheme="minorHAnsi" w:hAnsiTheme="majorHAnsi" w:cstheme="minorBidi"/>
          <w:color w:val="002060"/>
        </w:rPr>
        <w:t>Het brandalarm wordt in onze school gegeven</w:t>
      </w:r>
      <w:r>
        <w:rPr>
          <w:rFonts w:asciiTheme="majorHAnsi" w:eastAsiaTheme="minorHAnsi" w:hAnsiTheme="majorHAnsi" w:cstheme="minorBidi"/>
          <w:color w:val="002060"/>
        </w:rPr>
        <w:t xml:space="preserve"> door een sirene. Minstens twee</w:t>
      </w:r>
      <w:r w:rsidRPr="00C3182B">
        <w:rPr>
          <w:rFonts w:asciiTheme="majorHAnsi" w:eastAsiaTheme="minorHAnsi" w:hAnsiTheme="majorHAnsi" w:cstheme="minorBidi"/>
          <w:color w:val="002060"/>
        </w:rPr>
        <w:t xml:space="preserve">maal per schooljaar wordt </w:t>
      </w:r>
      <w:r>
        <w:rPr>
          <w:rFonts w:asciiTheme="majorHAnsi" w:eastAsiaTheme="minorHAnsi" w:hAnsiTheme="majorHAnsi" w:cstheme="minorBidi"/>
          <w:color w:val="002060"/>
        </w:rPr>
        <w:t xml:space="preserve">er </w:t>
      </w:r>
      <w:r w:rsidRPr="00C3182B">
        <w:rPr>
          <w:rFonts w:asciiTheme="majorHAnsi" w:eastAsiaTheme="minorHAnsi" w:hAnsiTheme="majorHAnsi" w:cstheme="minorBidi"/>
          <w:color w:val="002060"/>
        </w:rPr>
        <w:t>een evacuatieoefening gehouden. In de lokalen en de gangen hangt een plan, met evacuatiewegen. Het is belangrijk dat je dit vooraf bekijkt om het correct te kunnen uit</w:t>
      </w:r>
      <w:r>
        <w:rPr>
          <w:rFonts w:asciiTheme="majorHAnsi" w:eastAsiaTheme="minorHAnsi" w:hAnsiTheme="majorHAnsi" w:cstheme="minorBidi"/>
          <w:color w:val="002060"/>
        </w:rPr>
        <w:t>voeren. De evacuatieprocedure</w:t>
      </w:r>
      <w:r w:rsidRPr="00C3182B">
        <w:rPr>
          <w:rFonts w:asciiTheme="majorHAnsi" w:eastAsiaTheme="minorHAnsi" w:hAnsiTheme="majorHAnsi" w:cstheme="minorBidi"/>
          <w:color w:val="002060"/>
        </w:rPr>
        <w:t xml:space="preserve"> wordt ook bij aanvang van het schooljaar</w:t>
      </w:r>
      <w:r>
        <w:rPr>
          <w:rFonts w:asciiTheme="majorHAnsi" w:eastAsiaTheme="minorHAnsi" w:hAnsiTheme="majorHAnsi" w:cstheme="minorBidi"/>
          <w:color w:val="002060"/>
        </w:rPr>
        <w:t xml:space="preserve"> besproken en</w:t>
      </w:r>
      <w:r w:rsidRPr="00C3182B">
        <w:rPr>
          <w:rFonts w:asciiTheme="majorHAnsi" w:eastAsiaTheme="minorHAnsi" w:hAnsiTheme="majorHAnsi" w:cstheme="minorBidi"/>
          <w:color w:val="002060"/>
        </w:rPr>
        <w:t xml:space="preserve"> ‘geoefend’. </w:t>
      </w:r>
    </w:p>
    <w:p w14:paraId="0612ABF5" w14:textId="77777777" w:rsidR="00F3563C" w:rsidRDefault="00F3563C" w:rsidP="00F3563C">
      <w:pPr>
        <w:ind w:left="720"/>
        <w:jc w:val="both"/>
        <w:rPr>
          <w:rFonts w:asciiTheme="majorHAnsi" w:eastAsiaTheme="minorHAnsi" w:hAnsiTheme="majorHAnsi"/>
          <w:color w:val="002060"/>
        </w:rPr>
      </w:pPr>
    </w:p>
    <w:p w14:paraId="155B9506" w14:textId="77777777" w:rsidR="00F3563C" w:rsidRPr="00EE14B4" w:rsidRDefault="00F3563C" w:rsidP="00F3563C">
      <w:pPr>
        <w:ind w:left="720"/>
        <w:jc w:val="both"/>
        <w:rPr>
          <w:rFonts w:asciiTheme="majorHAnsi" w:eastAsiaTheme="minorHAnsi" w:hAnsiTheme="majorHAnsi"/>
          <w:b/>
          <w:color w:val="002060"/>
        </w:rPr>
      </w:pPr>
      <w:r w:rsidRPr="00EE14B4">
        <w:rPr>
          <w:rFonts w:asciiTheme="majorHAnsi" w:eastAsiaTheme="minorHAnsi" w:hAnsiTheme="majorHAnsi"/>
          <w:b/>
          <w:color w:val="002060"/>
        </w:rPr>
        <w:t>Wat te doen in geval van brand?</w:t>
      </w:r>
    </w:p>
    <w:p w14:paraId="7570B170" w14:textId="77777777" w:rsidR="00F3563C" w:rsidRPr="00EE14B4" w:rsidRDefault="00F3563C" w:rsidP="00F3563C">
      <w:pPr>
        <w:ind w:left="720"/>
        <w:jc w:val="both"/>
        <w:rPr>
          <w:rFonts w:asciiTheme="majorHAnsi" w:eastAsiaTheme="minorHAnsi" w:hAnsiTheme="majorHAnsi"/>
          <w:color w:val="002060"/>
        </w:rPr>
      </w:pPr>
    </w:p>
    <w:p w14:paraId="7F54009B"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Volg nauwgezet de instructies van je leerkracht.</w:t>
      </w:r>
    </w:p>
    <w:p w14:paraId="54A8424D"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Ramen en deuren worden afgesloten, maar niet op slot gedaan.</w:t>
      </w:r>
    </w:p>
    <w:p w14:paraId="560477E3"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Het licht blijft aan of wordt aangedaan.</w:t>
      </w:r>
    </w:p>
    <w:p w14:paraId="0478193C"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 xml:space="preserve">Je laat al je materiaal in de klas liggen. </w:t>
      </w:r>
    </w:p>
    <w:p w14:paraId="0E6CB724"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Je verlaat snel maar rustig het lokaal.</w:t>
      </w:r>
    </w:p>
    <w:p w14:paraId="7BBA9739"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Je blijft bij je vakleerkracht en zorgt ervoor dat niemand achterblijft.</w:t>
      </w:r>
    </w:p>
    <w:p w14:paraId="404859EC"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Je volgt de voorgeschreven route naar de speelplaats.</w:t>
      </w:r>
    </w:p>
    <w:p w14:paraId="32AE8216" w14:textId="77777777" w:rsidR="00F3563C" w:rsidRPr="00EE14B4"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Je meldt je op de speelplaats aan bij je leerkracht.</w:t>
      </w:r>
    </w:p>
    <w:p w14:paraId="70D48A99" w14:textId="49B6E8BE" w:rsidR="00F3563C" w:rsidRPr="0048357C" w:rsidRDefault="00F3563C" w:rsidP="00F3563C">
      <w:pPr>
        <w:pStyle w:val="Lijstalinea"/>
        <w:numPr>
          <w:ilvl w:val="0"/>
          <w:numId w:val="27"/>
        </w:numPr>
        <w:jc w:val="both"/>
        <w:rPr>
          <w:rFonts w:asciiTheme="majorHAnsi" w:hAnsiTheme="majorHAnsi"/>
          <w:color w:val="002060"/>
          <w:sz w:val="24"/>
          <w:szCs w:val="24"/>
        </w:rPr>
      </w:pPr>
      <w:r w:rsidRPr="00EE14B4">
        <w:rPr>
          <w:rFonts w:asciiTheme="majorHAnsi" w:hAnsiTheme="majorHAnsi"/>
          <w:color w:val="002060"/>
          <w:sz w:val="24"/>
          <w:szCs w:val="24"/>
        </w:rPr>
        <w:t>Je blijft bij je klasgroep en wacht op verdere instructies.</w:t>
      </w:r>
    </w:p>
    <w:p w14:paraId="24D5F629" w14:textId="77777777" w:rsidR="00F3563C" w:rsidRPr="00EE14B4" w:rsidRDefault="00F3563C" w:rsidP="00F3563C">
      <w:pPr>
        <w:ind w:left="708"/>
        <w:jc w:val="both"/>
        <w:rPr>
          <w:rFonts w:asciiTheme="majorHAnsi" w:eastAsia="Arial" w:hAnsiTheme="majorHAnsi" w:cs="Arial"/>
          <w:b/>
          <w:color w:val="002060"/>
        </w:rPr>
      </w:pPr>
    </w:p>
    <w:p w14:paraId="3F514FFF" w14:textId="759895CC" w:rsidR="00F3563C" w:rsidRPr="00EE14B4" w:rsidRDefault="00A27920" w:rsidP="00F3563C">
      <w:pPr>
        <w:ind w:left="708"/>
        <w:jc w:val="both"/>
        <w:rPr>
          <w:rFonts w:asciiTheme="majorHAnsi" w:eastAsia="Arial" w:hAnsiTheme="majorHAnsi" w:cs="Arial"/>
          <w:b/>
          <w:color w:val="002060"/>
          <w:sz w:val="36"/>
          <w:szCs w:val="36"/>
        </w:rPr>
      </w:pPr>
      <w:r>
        <w:rPr>
          <w:rFonts w:asciiTheme="majorHAnsi" w:eastAsia="Arial" w:hAnsiTheme="majorHAnsi" w:cs="Arial"/>
          <w:b/>
          <w:color w:val="002060"/>
          <w:sz w:val="36"/>
          <w:szCs w:val="36"/>
        </w:rPr>
        <w:t>4.13</w:t>
      </w:r>
      <w:r w:rsidR="00F3563C" w:rsidRPr="00EE14B4">
        <w:rPr>
          <w:rFonts w:asciiTheme="majorHAnsi" w:eastAsia="Arial" w:hAnsiTheme="majorHAnsi" w:cs="Arial"/>
          <w:b/>
          <w:color w:val="002060"/>
          <w:sz w:val="36"/>
          <w:szCs w:val="36"/>
        </w:rPr>
        <w:t xml:space="preserve"> Werkplaatsreglementen</w:t>
      </w:r>
    </w:p>
    <w:p w14:paraId="2D76BFF5" w14:textId="77777777" w:rsidR="00F3563C" w:rsidRPr="00EE14B4" w:rsidRDefault="00F3563C" w:rsidP="00F3563C">
      <w:pPr>
        <w:ind w:left="708"/>
        <w:jc w:val="both"/>
        <w:rPr>
          <w:rFonts w:asciiTheme="majorHAnsi" w:eastAsia="Arial" w:hAnsiTheme="majorHAnsi" w:cs="Arial"/>
          <w:b/>
          <w:color w:val="002060"/>
          <w:sz w:val="36"/>
          <w:szCs w:val="36"/>
        </w:rPr>
      </w:pPr>
    </w:p>
    <w:p w14:paraId="3FAED712" w14:textId="0D9325D2" w:rsidR="00F3563C" w:rsidRDefault="00F3563C" w:rsidP="00F3563C">
      <w:pPr>
        <w:ind w:left="708"/>
        <w:jc w:val="both"/>
        <w:rPr>
          <w:rFonts w:asciiTheme="majorHAnsi" w:eastAsia="Arial" w:hAnsiTheme="majorHAnsi" w:cs="Arial"/>
          <w:color w:val="002060"/>
        </w:rPr>
      </w:pPr>
      <w:r w:rsidRPr="00EE14B4">
        <w:rPr>
          <w:rFonts w:asciiTheme="majorHAnsi" w:eastAsia="Arial" w:hAnsiTheme="majorHAnsi" w:cs="Arial"/>
          <w:color w:val="002060"/>
        </w:rPr>
        <w:t>In sommige lokalen gelden onder andere omwille van de</w:t>
      </w:r>
      <w:r w:rsidR="00795B79">
        <w:rPr>
          <w:rFonts w:asciiTheme="majorHAnsi" w:eastAsia="Arial" w:hAnsiTheme="majorHAnsi" w:cs="Arial"/>
          <w:color w:val="002060"/>
        </w:rPr>
        <w:t xml:space="preserve"> veiligheid specifieke regels. H</w:t>
      </w:r>
      <w:r w:rsidRPr="00EE14B4">
        <w:rPr>
          <w:rFonts w:asciiTheme="majorHAnsi" w:eastAsia="Arial" w:hAnsiTheme="majorHAnsi" w:cs="Arial"/>
          <w:color w:val="002060"/>
        </w:rPr>
        <w:t>e</w:t>
      </w:r>
      <w:r w:rsidR="00795B79">
        <w:rPr>
          <w:rFonts w:asciiTheme="majorHAnsi" w:eastAsia="Arial" w:hAnsiTheme="majorHAnsi" w:cs="Arial"/>
          <w:color w:val="002060"/>
        </w:rPr>
        <w:t>t</w:t>
      </w:r>
      <w:r w:rsidRPr="00EE14B4">
        <w:rPr>
          <w:rFonts w:asciiTheme="majorHAnsi" w:eastAsia="Arial" w:hAnsiTheme="majorHAnsi" w:cs="Arial"/>
          <w:color w:val="002060"/>
        </w:rPr>
        <w:t xml:space="preserve"> </w:t>
      </w:r>
      <w:r w:rsidR="00795B79">
        <w:rPr>
          <w:rFonts w:asciiTheme="majorHAnsi" w:eastAsia="Arial" w:hAnsiTheme="majorHAnsi" w:cs="Arial"/>
          <w:color w:val="002060"/>
        </w:rPr>
        <w:t>werkplaatsreglement</w:t>
      </w:r>
      <w:r w:rsidRPr="00EE14B4">
        <w:rPr>
          <w:rFonts w:asciiTheme="majorHAnsi" w:eastAsia="Arial" w:hAnsiTheme="majorHAnsi" w:cs="Arial"/>
          <w:color w:val="002060"/>
        </w:rPr>
        <w:t xml:space="preserve"> van het l</w:t>
      </w:r>
      <w:r w:rsidR="00795B79">
        <w:rPr>
          <w:rFonts w:asciiTheme="majorHAnsi" w:eastAsia="Arial" w:hAnsiTheme="majorHAnsi" w:cs="Arial"/>
          <w:color w:val="002060"/>
        </w:rPr>
        <w:t xml:space="preserve">abo krijgen de </w:t>
      </w:r>
      <w:r w:rsidR="00F563BE">
        <w:rPr>
          <w:rFonts w:asciiTheme="majorHAnsi" w:eastAsia="Arial" w:hAnsiTheme="majorHAnsi" w:cs="Arial"/>
          <w:color w:val="002060"/>
        </w:rPr>
        <w:t xml:space="preserve">leerlingen in het begin van het schooljaar. </w:t>
      </w:r>
    </w:p>
    <w:p w14:paraId="611EA8E7" w14:textId="58C02179" w:rsidR="00F563BE" w:rsidRPr="00EE14B4" w:rsidRDefault="00F563BE" w:rsidP="00F3563C">
      <w:pPr>
        <w:ind w:left="708"/>
        <w:jc w:val="both"/>
        <w:rPr>
          <w:rFonts w:asciiTheme="majorHAnsi" w:eastAsia="Arial" w:hAnsiTheme="majorHAnsi" w:cs="Arial"/>
          <w:color w:val="002060"/>
        </w:rPr>
      </w:pPr>
      <w:r>
        <w:rPr>
          <w:rFonts w:asciiTheme="majorHAnsi" w:eastAsia="Arial" w:hAnsiTheme="majorHAnsi" w:cs="Arial"/>
          <w:color w:val="002060"/>
        </w:rPr>
        <w:t>De reglementen van de sportvoorzieningen vind je op de specifieke locatie.</w:t>
      </w:r>
    </w:p>
    <w:p w14:paraId="317DA8CE" w14:textId="77777777" w:rsidR="00F3563C" w:rsidRDefault="00F3563C" w:rsidP="00F3563C">
      <w:pPr>
        <w:jc w:val="both"/>
        <w:rPr>
          <w:rFonts w:asciiTheme="majorHAnsi" w:hAnsiTheme="majorHAnsi"/>
          <w:color w:val="FF0000"/>
        </w:rPr>
      </w:pPr>
    </w:p>
    <w:p w14:paraId="2DD9ACF4" w14:textId="77777777" w:rsidR="00F53CC7" w:rsidRDefault="00F53CC7" w:rsidP="00F3563C">
      <w:pPr>
        <w:jc w:val="both"/>
        <w:rPr>
          <w:rFonts w:asciiTheme="majorHAnsi" w:hAnsiTheme="majorHAnsi"/>
          <w:color w:val="FF0000"/>
        </w:rPr>
      </w:pPr>
    </w:p>
    <w:p w14:paraId="6A147EB1" w14:textId="77777777" w:rsidR="00F53CC7" w:rsidRDefault="00F53CC7" w:rsidP="00F3563C">
      <w:pPr>
        <w:jc w:val="both"/>
        <w:rPr>
          <w:rFonts w:asciiTheme="majorHAnsi" w:hAnsiTheme="majorHAnsi"/>
          <w:color w:val="FF0000"/>
        </w:rPr>
      </w:pPr>
    </w:p>
    <w:p w14:paraId="590783C7" w14:textId="77777777" w:rsidR="00F53CC7" w:rsidRDefault="00F53CC7" w:rsidP="00F3563C">
      <w:pPr>
        <w:jc w:val="both"/>
        <w:rPr>
          <w:rFonts w:asciiTheme="majorHAnsi" w:hAnsiTheme="majorHAnsi"/>
          <w:color w:val="FF0000"/>
        </w:rPr>
      </w:pPr>
    </w:p>
    <w:p w14:paraId="3CC1A374" w14:textId="4F2EFF5D" w:rsidR="00F3563C" w:rsidRDefault="00FF6833" w:rsidP="00F3563C">
      <w:pPr>
        <w:jc w:val="both"/>
        <w:rPr>
          <w:rFonts w:asciiTheme="majorHAnsi" w:hAnsiTheme="majorHAnsi"/>
          <w:color w:val="FF0000"/>
        </w:rPr>
      </w:pPr>
      <w:r>
        <w:rPr>
          <w:noProof/>
          <w:lang w:val="nl-BE" w:eastAsia="nl-BE"/>
        </w:rPr>
        <w:drawing>
          <wp:anchor distT="0" distB="0" distL="114300" distR="114300" simplePos="0" relativeHeight="251662336" behindDoc="0" locked="0" layoutInCell="1" allowOverlap="1" wp14:anchorId="5B7E2A71" wp14:editId="70803500">
            <wp:simplePos x="0" y="0"/>
            <wp:positionH relativeFrom="column">
              <wp:posOffset>-503555</wp:posOffset>
            </wp:positionH>
            <wp:positionV relativeFrom="paragraph">
              <wp:posOffset>259715</wp:posOffset>
            </wp:positionV>
            <wp:extent cx="746760" cy="746760"/>
            <wp:effectExtent l="0" t="0" r="0" b="0"/>
            <wp:wrapSquare wrapText="bothSides"/>
            <wp:docPr id="8" name="Afbeelding 8" descr="http://allesvoordeaannemer.nl/media/catalog/product/cache/1/image/9df78eab33525d08d6e5fb8d27136e95/s/a/sample_pic35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esvoordeaannemer.nl/media/catalog/product/cache/1/image/9df78eab33525d08d6e5fb8d27136e95/s/a/sample_pic352_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p>
    <w:p w14:paraId="1655E9C3" w14:textId="14519C45" w:rsidR="00732426" w:rsidRDefault="00E24104" w:rsidP="00732426">
      <w:pPr>
        <w:ind w:left="708"/>
        <w:jc w:val="both"/>
        <w:rPr>
          <w:rFonts w:asciiTheme="majorHAnsi" w:eastAsia="Arial" w:hAnsiTheme="majorHAnsi" w:cs="Arial"/>
          <w:b/>
          <w:color w:val="002060"/>
          <w:sz w:val="36"/>
          <w:szCs w:val="36"/>
        </w:rPr>
      </w:pPr>
      <w:r>
        <w:rPr>
          <w:rFonts w:asciiTheme="majorHAnsi" w:eastAsia="Arial" w:hAnsiTheme="majorHAnsi" w:cs="Arial"/>
          <w:b/>
          <w:color w:val="002060"/>
          <w:sz w:val="36"/>
          <w:szCs w:val="36"/>
        </w:rPr>
        <w:t>4.14 EHBO</w:t>
      </w:r>
    </w:p>
    <w:p w14:paraId="380549A3" w14:textId="04CC89E2" w:rsidR="00E24104" w:rsidRDefault="00E24104" w:rsidP="00732426">
      <w:pPr>
        <w:ind w:left="708"/>
        <w:jc w:val="both"/>
        <w:rPr>
          <w:rFonts w:asciiTheme="majorHAnsi" w:eastAsia="Arial" w:hAnsiTheme="majorHAnsi" w:cs="Arial"/>
          <w:b/>
          <w:color w:val="002060"/>
          <w:sz w:val="36"/>
          <w:szCs w:val="36"/>
        </w:rPr>
      </w:pPr>
    </w:p>
    <w:p w14:paraId="680E8E7A" w14:textId="3DF1A287" w:rsidR="00E24104" w:rsidRDefault="00E24104" w:rsidP="00732426">
      <w:pPr>
        <w:ind w:left="708"/>
        <w:jc w:val="both"/>
        <w:rPr>
          <w:rFonts w:asciiTheme="majorHAnsi" w:eastAsia="Arial" w:hAnsiTheme="majorHAnsi" w:cs="Arial"/>
          <w:color w:val="002060"/>
        </w:rPr>
      </w:pPr>
      <w:r w:rsidRPr="00E24104">
        <w:rPr>
          <w:rFonts w:asciiTheme="majorHAnsi" w:eastAsia="Arial" w:hAnsiTheme="majorHAnsi" w:cs="Arial"/>
          <w:color w:val="002060"/>
        </w:rPr>
        <w:t xml:space="preserve">Indien je </w:t>
      </w:r>
      <w:r>
        <w:rPr>
          <w:rFonts w:asciiTheme="majorHAnsi" w:eastAsia="Arial" w:hAnsiTheme="majorHAnsi" w:cs="Arial"/>
          <w:color w:val="002060"/>
        </w:rPr>
        <w:t xml:space="preserve">tijdens de lessen een ongeval hebt, zal de leraar je doorverwijzen naar het secretariaat of het secretariaat ter hulp roepen. Zij geven je de eerste zorgen of desgevallend zullen ze een arts contacteren. Het secretariaat beschikt over een </w:t>
      </w:r>
      <w:r w:rsidR="009D0C5C">
        <w:rPr>
          <w:rFonts w:asciiTheme="majorHAnsi" w:eastAsia="Arial" w:hAnsiTheme="majorHAnsi" w:cs="Arial"/>
          <w:color w:val="002060"/>
        </w:rPr>
        <w:t>huisapotheek m</w:t>
      </w:r>
      <w:r>
        <w:rPr>
          <w:rFonts w:asciiTheme="majorHAnsi" w:eastAsia="Arial" w:hAnsiTheme="majorHAnsi" w:cs="Arial"/>
          <w:color w:val="002060"/>
        </w:rPr>
        <w:t>et basismateriaal.</w:t>
      </w:r>
      <w:r w:rsidR="00E4580E">
        <w:rPr>
          <w:rFonts w:asciiTheme="majorHAnsi" w:eastAsia="Arial" w:hAnsiTheme="majorHAnsi" w:cs="Arial"/>
          <w:color w:val="002060"/>
        </w:rPr>
        <w:t xml:space="preserve"> Documenten voor de verzekering worden bezorgd door het secretariaat van de school.</w:t>
      </w:r>
    </w:p>
    <w:p w14:paraId="1DEA8571" w14:textId="58F2F113" w:rsidR="00E4580E" w:rsidRDefault="00E4580E" w:rsidP="00E4580E">
      <w:pPr>
        <w:jc w:val="both"/>
        <w:rPr>
          <w:rFonts w:asciiTheme="majorHAnsi" w:eastAsia="Arial" w:hAnsiTheme="majorHAnsi" w:cs="Arial"/>
          <w:color w:val="002060"/>
        </w:rPr>
      </w:pPr>
    </w:p>
    <w:p w14:paraId="02DC1A68" w14:textId="03DEAAF3" w:rsidR="00E24104" w:rsidRDefault="00E24104" w:rsidP="00732426">
      <w:pPr>
        <w:ind w:left="708"/>
        <w:jc w:val="both"/>
        <w:rPr>
          <w:rFonts w:asciiTheme="majorHAnsi" w:eastAsia="Arial" w:hAnsiTheme="majorHAnsi" w:cs="Arial"/>
          <w:color w:val="002060"/>
        </w:rPr>
      </w:pPr>
      <w:r>
        <w:rPr>
          <w:rFonts w:asciiTheme="majorHAnsi" w:eastAsia="Arial" w:hAnsiTheme="majorHAnsi" w:cs="Arial"/>
          <w:color w:val="002060"/>
        </w:rPr>
        <w:t>Indien je tijdens de sporturen een ongeval hebt, zal de federatie de eerste zorgen toedienen of een arts contacteren.</w:t>
      </w:r>
    </w:p>
    <w:p w14:paraId="526AEFF7" w14:textId="77777777" w:rsidR="00E4580E" w:rsidRDefault="00E4580E" w:rsidP="00E4580E">
      <w:pPr>
        <w:ind w:firstLine="708"/>
        <w:jc w:val="both"/>
        <w:rPr>
          <w:rFonts w:asciiTheme="majorHAnsi" w:eastAsia="Arial" w:hAnsiTheme="majorHAnsi" w:cs="Arial"/>
          <w:color w:val="002060"/>
        </w:rPr>
      </w:pPr>
    </w:p>
    <w:p w14:paraId="274BFF97" w14:textId="158009ED" w:rsidR="00151ADF" w:rsidRPr="00E24104" w:rsidRDefault="00E4580E" w:rsidP="00E4580E">
      <w:pPr>
        <w:ind w:firstLine="708"/>
        <w:jc w:val="both"/>
        <w:rPr>
          <w:rFonts w:asciiTheme="majorHAnsi" w:eastAsia="Arial" w:hAnsiTheme="majorHAnsi" w:cs="Arial"/>
          <w:color w:val="002060"/>
        </w:rPr>
      </w:pPr>
      <w:r>
        <w:rPr>
          <w:rFonts w:asciiTheme="majorHAnsi" w:eastAsia="Arial" w:hAnsiTheme="majorHAnsi" w:cs="Arial"/>
          <w:color w:val="002060"/>
        </w:rPr>
        <w:t>O</w:t>
      </w:r>
      <w:r w:rsidR="00151ADF">
        <w:rPr>
          <w:rFonts w:asciiTheme="majorHAnsi" w:eastAsia="Arial" w:hAnsiTheme="majorHAnsi" w:cs="Arial"/>
          <w:color w:val="002060"/>
        </w:rPr>
        <w:t>p de verschillende v</w:t>
      </w:r>
      <w:r>
        <w:rPr>
          <w:rFonts w:asciiTheme="majorHAnsi" w:eastAsia="Arial" w:hAnsiTheme="majorHAnsi" w:cs="Arial"/>
          <w:color w:val="002060"/>
        </w:rPr>
        <w:t>erdiepingen vindt u AED-toestellen.</w:t>
      </w:r>
    </w:p>
    <w:p w14:paraId="44928F6E" w14:textId="14EE68B1" w:rsidR="00A27920" w:rsidRDefault="00A27920" w:rsidP="00F3563C">
      <w:pPr>
        <w:jc w:val="both"/>
        <w:rPr>
          <w:rFonts w:asciiTheme="majorHAnsi" w:hAnsiTheme="majorHAnsi"/>
          <w:color w:val="FF0000"/>
        </w:rPr>
      </w:pPr>
    </w:p>
    <w:p w14:paraId="21A5F6B9" w14:textId="1F784B71" w:rsidR="00A27920" w:rsidRPr="002272AD" w:rsidRDefault="00A27920" w:rsidP="00F3563C">
      <w:pPr>
        <w:jc w:val="both"/>
        <w:rPr>
          <w:rFonts w:asciiTheme="majorHAnsi" w:hAnsiTheme="majorHAnsi"/>
          <w:color w:val="FF0000"/>
        </w:rPr>
      </w:pPr>
    </w:p>
    <w:p w14:paraId="7EDBFD1A" w14:textId="77777777" w:rsidR="00F3563C" w:rsidRDefault="00F3563C" w:rsidP="00F3563C">
      <w:pPr>
        <w:pStyle w:val="Geenafstand"/>
        <w:rPr>
          <w:rFonts w:asciiTheme="majorHAnsi" w:hAnsiTheme="majorHAnsi"/>
          <w:b/>
          <w:sz w:val="48"/>
          <w:szCs w:val="48"/>
        </w:rPr>
      </w:pPr>
      <w:r w:rsidRPr="00C55153">
        <w:rPr>
          <w:rFonts w:asciiTheme="majorHAnsi" w:hAnsiTheme="majorHAnsi"/>
          <w:b/>
          <w:sz w:val="48"/>
          <w:szCs w:val="48"/>
        </w:rPr>
        <w:t>5. WAT ALS JE DE REGELS OVERTREEDT?</w:t>
      </w:r>
    </w:p>
    <w:p w14:paraId="5889C5F4" w14:textId="77777777" w:rsidR="00F3563C" w:rsidRPr="00C55153" w:rsidRDefault="00F3563C" w:rsidP="00F3563C">
      <w:pPr>
        <w:pStyle w:val="Geenafstand"/>
        <w:rPr>
          <w:rFonts w:asciiTheme="majorHAnsi" w:hAnsiTheme="majorHAnsi"/>
          <w:b/>
          <w:sz w:val="48"/>
          <w:szCs w:val="48"/>
        </w:rPr>
      </w:pPr>
      <w:r>
        <w:rPr>
          <w:noProof/>
          <w:lang w:eastAsia="nl-BE"/>
        </w:rPr>
        <w:drawing>
          <wp:anchor distT="0" distB="0" distL="114300" distR="114300" simplePos="0" relativeHeight="251669504" behindDoc="0" locked="0" layoutInCell="1" allowOverlap="1" wp14:anchorId="382A9218" wp14:editId="547059EC">
            <wp:simplePos x="0" y="0"/>
            <wp:positionH relativeFrom="column">
              <wp:posOffset>-367058</wp:posOffset>
            </wp:positionH>
            <wp:positionV relativeFrom="paragraph">
              <wp:posOffset>230477</wp:posOffset>
            </wp:positionV>
            <wp:extent cx="723072" cy="604491"/>
            <wp:effectExtent l="0" t="0" r="1270" b="5715"/>
            <wp:wrapNone/>
            <wp:docPr id="88" name="Afbeelding 88" descr="http://www.misterdenhaag.nl/uploads/RTEmagicC_maatwerk-puzzlestukj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sterdenhaag.nl/uploads/RTEmagicC_maatwerk-puzzlestukje.pn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1594" cy="61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7C170E" w14:textId="77777777" w:rsidR="00F3563C" w:rsidRDefault="00F3563C" w:rsidP="00F3563C">
      <w:pPr>
        <w:pStyle w:val="Geenafstand"/>
        <w:ind w:firstLine="720"/>
        <w:rPr>
          <w:rFonts w:asciiTheme="majorHAnsi" w:hAnsiTheme="majorHAnsi"/>
          <w:b/>
          <w:sz w:val="36"/>
          <w:szCs w:val="36"/>
        </w:rPr>
      </w:pPr>
      <w:r>
        <w:rPr>
          <w:rFonts w:asciiTheme="majorHAnsi" w:hAnsiTheme="majorHAnsi"/>
          <w:b/>
          <w:sz w:val="36"/>
          <w:szCs w:val="36"/>
        </w:rPr>
        <w:t>5.1 Maatwerk en teamwerk</w:t>
      </w:r>
    </w:p>
    <w:p w14:paraId="0B8D3FC4" w14:textId="77777777" w:rsidR="00F3563C" w:rsidRDefault="00F3563C" w:rsidP="00F3563C">
      <w:pPr>
        <w:pStyle w:val="Geenafstand"/>
        <w:ind w:firstLine="720"/>
        <w:rPr>
          <w:rFonts w:asciiTheme="majorHAnsi" w:hAnsiTheme="majorHAnsi"/>
          <w:b/>
          <w:sz w:val="36"/>
          <w:szCs w:val="36"/>
        </w:rPr>
      </w:pPr>
    </w:p>
    <w:p w14:paraId="44D40736" w14:textId="77777777" w:rsidR="00F3563C" w:rsidRPr="00C55153" w:rsidRDefault="00F3563C" w:rsidP="00F3563C">
      <w:pPr>
        <w:ind w:left="720"/>
        <w:jc w:val="both"/>
        <w:rPr>
          <w:rFonts w:asciiTheme="majorHAnsi" w:eastAsiaTheme="minorHAnsi" w:hAnsiTheme="majorHAnsi" w:cstheme="minorBidi"/>
          <w:color w:val="002060"/>
        </w:rPr>
      </w:pPr>
      <w:r w:rsidRPr="00C55153">
        <w:rPr>
          <w:rFonts w:asciiTheme="majorHAnsi" w:eastAsiaTheme="minorHAnsi" w:hAnsiTheme="majorHAnsi" w:cstheme="minorBidi"/>
          <w:color w:val="002060"/>
        </w:rPr>
        <w:t>Op school word je nauwgezet opgevolgd. Niet alleen je leerprestatie en leerproces, maar ook je leerhouding en gedrag worden in kaart gebracht. We gebruiken hiervoor het leerlingvolgsysteem in Smartschool.</w:t>
      </w:r>
    </w:p>
    <w:p w14:paraId="152587A0" w14:textId="77777777" w:rsidR="00F3563C" w:rsidRPr="00C55153" w:rsidRDefault="00F3563C" w:rsidP="00F3563C">
      <w:pPr>
        <w:ind w:left="720"/>
        <w:jc w:val="both"/>
        <w:rPr>
          <w:rFonts w:asciiTheme="majorHAnsi" w:eastAsiaTheme="minorHAnsi" w:hAnsiTheme="majorHAnsi" w:cstheme="minorBidi"/>
          <w:color w:val="002060"/>
        </w:rPr>
      </w:pPr>
    </w:p>
    <w:p w14:paraId="5BD0B2E8" w14:textId="77777777" w:rsidR="00F3563C" w:rsidRPr="00C55153" w:rsidRDefault="00F3563C" w:rsidP="00F3563C">
      <w:pPr>
        <w:ind w:left="720"/>
        <w:jc w:val="both"/>
        <w:rPr>
          <w:rFonts w:asciiTheme="majorHAnsi" w:eastAsiaTheme="minorHAnsi" w:hAnsiTheme="majorHAnsi" w:cstheme="minorBidi"/>
          <w:color w:val="002060"/>
        </w:rPr>
      </w:pPr>
      <w:r w:rsidRPr="00C55153">
        <w:rPr>
          <w:rFonts w:asciiTheme="majorHAnsi" w:eastAsiaTheme="minorHAnsi" w:hAnsiTheme="majorHAnsi" w:cstheme="minorBidi"/>
          <w:color w:val="002060"/>
        </w:rPr>
        <w:t>Wanneer je de schoolregels overtreedt, kan de school (eender welk personeelslid van de school) maatregelen treffen. Het doel van deze maatregelen is steeds om jou terug op het juiste spoor te krijgen. We</w:t>
      </w:r>
      <w:r>
        <w:rPr>
          <w:rFonts w:asciiTheme="majorHAnsi" w:eastAsiaTheme="minorHAnsi" w:hAnsiTheme="majorHAnsi" w:cstheme="minorBidi"/>
          <w:color w:val="002060"/>
        </w:rPr>
        <w:t xml:space="preserve"> houden daarbij rekening met je </w:t>
      </w:r>
      <w:r w:rsidRPr="00C55153">
        <w:rPr>
          <w:rFonts w:asciiTheme="majorHAnsi" w:eastAsiaTheme="minorHAnsi" w:hAnsiTheme="majorHAnsi" w:cstheme="minorBidi"/>
          <w:color w:val="002060"/>
        </w:rPr>
        <w:t>individ</w:t>
      </w:r>
      <w:r>
        <w:rPr>
          <w:rFonts w:asciiTheme="majorHAnsi" w:eastAsiaTheme="minorHAnsi" w:hAnsiTheme="majorHAnsi" w:cstheme="minorBidi"/>
          <w:color w:val="002060"/>
        </w:rPr>
        <w:t xml:space="preserve">uele kenmerken </w:t>
      </w:r>
      <w:r w:rsidRPr="00C55153">
        <w:rPr>
          <w:rFonts w:asciiTheme="majorHAnsi" w:eastAsiaTheme="minorHAnsi" w:hAnsiTheme="majorHAnsi" w:cstheme="minorBidi"/>
          <w:color w:val="002060"/>
        </w:rPr>
        <w:t>en zoeken zo naar een maatregel die het best zal leiden tot het gewenste gedrag.</w:t>
      </w:r>
      <w:r>
        <w:rPr>
          <w:rFonts w:asciiTheme="majorHAnsi" w:eastAsiaTheme="minorHAnsi" w:hAnsiTheme="majorHAnsi" w:cstheme="minorBidi"/>
          <w:color w:val="002060"/>
        </w:rPr>
        <w:t xml:space="preserve"> </w:t>
      </w:r>
      <w:r w:rsidRPr="00C55153">
        <w:rPr>
          <w:rFonts w:asciiTheme="majorHAnsi" w:eastAsiaTheme="minorHAnsi" w:hAnsiTheme="majorHAnsi" w:cstheme="minorBidi"/>
          <w:color w:val="002060"/>
        </w:rPr>
        <w:t xml:space="preserve">We vinden het belangrijk om je ouders hierbij steeds te betrekken. Alle betrokkenen dragen immers een gedeelde verantwoordelijkheid in het onderwijsproces. </w:t>
      </w:r>
    </w:p>
    <w:p w14:paraId="706C4771" w14:textId="77777777" w:rsidR="00F3563C" w:rsidRPr="00C55153" w:rsidRDefault="00F3563C" w:rsidP="00F3563C">
      <w:pPr>
        <w:ind w:left="720"/>
        <w:jc w:val="both"/>
        <w:rPr>
          <w:rFonts w:asciiTheme="majorHAnsi" w:eastAsiaTheme="minorHAnsi" w:hAnsiTheme="majorHAnsi" w:cstheme="minorBidi"/>
          <w:color w:val="002060"/>
        </w:rPr>
      </w:pPr>
    </w:p>
    <w:p w14:paraId="04FDC01A" w14:textId="77777777" w:rsidR="00F3563C" w:rsidRDefault="00F3563C"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Wanneer je</w:t>
      </w:r>
      <w:r w:rsidRPr="00C55153">
        <w:rPr>
          <w:rFonts w:asciiTheme="majorHAnsi" w:eastAsiaTheme="minorHAnsi" w:hAnsiTheme="majorHAnsi" w:cstheme="minorBidi"/>
          <w:color w:val="002060"/>
        </w:rPr>
        <w:t xml:space="preserve"> hardleers blijkt te zijn, wanneer je de veiligheid of leerkansen van anderen in het gedrang brengt of wanneer jij en/of je ouders weigeren in te gaan op de begeleidingsvoorstellen, kan de school genoodzaakt zijn om een tuchtprocedure op te starten met </w:t>
      </w:r>
      <w:r>
        <w:rPr>
          <w:rFonts w:asciiTheme="majorHAnsi" w:eastAsiaTheme="minorHAnsi" w:hAnsiTheme="majorHAnsi" w:cstheme="minorBidi"/>
          <w:color w:val="002060"/>
        </w:rPr>
        <w:t xml:space="preserve">een </w:t>
      </w:r>
      <w:r w:rsidRPr="00C55153">
        <w:rPr>
          <w:rFonts w:asciiTheme="majorHAnsi" w:eastAsiaTheme="minorHAnsi" w:hAnsiTheme="majorHAnsi" w:cstheme="minorBidi"/>
          <w:color w:val="002060"/>
        </w:rPr>
        <w:t>eventuele verwijdering uit de school tot gevolg.</w:t>
      </w:r>
    </w:p>
    <w:p w14:paraId="15BF5747" w14:textId="77777777" w:rsidR="00F3563C" w:rsidRDefault="00F3563C" w:rsidP="00F3563C">
      <w:pPr>
        <w:ind w:left="720"/>
        <w:jc w:val="both"/>
        <w:rPr>
          <w:rFonts w:asciiTheme="majorHAnsi" w:eastAsiaTheme="minorHAnsi" w:hAnsiTheme="majorHAnsi" w:cstheme="minorBidi"/>
          <w:color w:val="002060"/>
        </w:rPr>
      </w:pPr>
    </w:p>
    <w:p w14:paraId="6883EA40" w14:textId="77777777" w:rsidR="00F3563C" w:rsidRDefault="00F3563C" w:rsidP="00F3563C">
      <w:pPr>
        <w:ind w:left="720"/>
        <w:jc w:val="both"/>
        <w:rPr>
          <w:rFonts w:asciiTheme="majorHAnsi" w:eastAsiaTheme="minorHAnsi" w:hAnsiTheme="majorHAnsi" w:cstheme="minorBidi"/>
          <w:color w:val="002060"/>
        </w:rPr>
      </w:pPr>
    </w:p>
    <w:p w14:paraId="27BE8094" w14:textId="77777777" w:rsidR="00F3563C" w:rsidRPr="00C55153" w:rsidRDefault="00F3563C" w:rsidP="00F3563C">
      <w:pPr>
        <w:ind w:left="720"/>
        <w:jc w:val="both"/>
        <w:rPr>
          <w:rFonts w:asciiTheme="majorHAnsi" w:eastAsiaTheme="minorHAnsi" w:hAnsiTheme="majorHAnsi" w:cstheme="minorBidi"/>
          <w:color w:val="002060"/>
        </w:rPr>
      </w:pPr>
    </w:p>
    <w:p w14:paraId="525773BF" w14:textId="77777777" w:rsidR="00F3563C" w:rsidRDefault="00F3563C" w:rsidP="00F3563C">
      <w:pPr>
        <w:pStyle w:val="Geenafstand"/>
        <w:ind w:firstLine="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40832" behindDoc="0" locked="0" layoutInCell="1" allowOverlap="1" wp14:anchorId="54BFFCD2" wp14:editId="75369C15">
            <wp:simplePos x="0" y="0"/>
            <wp:positionH relativeFrom="margin">
              <wp:posOffset>-327025</wp:posOffset>
            </wp:positionH>
            <wp:positionV relativeFrom="paragraph">
              <wp:posOffset>-180644</wp:posOffset>
            </wp:positionV>
            <wp:extent cx="762000" cy="609600"/>
            <wp:effectExtent l="0" t="0" r="0" b="0"/>
            <wp:wrapNone/>
            <wp:docPr id="69" name="Afbeelding 69" descr="http://www.diehaghe.nl/wp-content/uploads/2014/03/FLuit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ehaghe.nl/wp-content/uploads/2014/03/FLuitj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5.2 Mogelijke maatregelen</w:t>
      </w:r>
    </w:p>
    <w:p w14:paraId="00005942" w14:textId="77777777" w:rsidR="00F3563C" w:rsidRPr="00F4536A" w:rsidRDefault="00F3563C" w:rsidP="00F3563C">
      <w:pPr>
        <w:pStyle w:val="Geenafstand"/>
        <w:ind w:firstLine="720"/>
        <w:rPr>
          <w:rFonts w:asciiTheme="majorHAnsi" w:hAnsiTheme="majorHAnsi"/>
          <w:b/>
          <w:color w:val="002060"/>
          <w:sz w:val="36"/>
          <w:szCs w:val="36"/>
        </w:rPr>
      </w:pPr>
    </w:p>
    <w:p w14:paraId="286CD78D" w14:textId="77777777" w:rsidR="00F3563C" w:rsidRPr="00F4536A" w:rsidRDefault="00F3563C" w:rsidP="00F3563C">
      <w:pPr>
        <w:ind w:left="720"/>
        <w:jc w:val="both"/>
        <w:rPr>
          <w:rFonts w:asciiTheme="majorHAnsi" w:eastAsiaTheme="minorHAnsi" w:hAnsiTheme="majorHAnsi" w:cstheme="minorBidi"/>
          <w:color w:val="002060"/>
        </w:rPr>
      </w:pPr>
      <w:r w:rsidRPr="00F4536A">
        <w:rPr>
          <w:rFonts w:asciiTheme="majorHAnsi" w:eastAsiaTheme="minorHAnsi" w:hAnsiTheme="majorHAnsi" w:cstheme="minorBidi"/>
          <w:color w:val="002060"/>
        </w:rPr>
        <w:t xml:space="preserve">De maatregelen die de school kan nemen als je je niet aan de afspraken houdt, zijn heel divers. </w:t>
      </w:r>
      <w:r w:rsidRPr="00EE14B4">
        <w:rPr>
          <w:rFonts w:asciiTheme="majorHAnsi" w:eastAsiaTheme="minorHAnsi" w:hAnsiTheme="majorHAnsi" w:cstheme="minorBidi"/>
          <w:color w:val="002060"/>
        </w:rPr>
        <w:t>Voor elk individueel probleem zoeken we naar de meest gepaste oplossing. De school hanteert geen rigide stappenplannen, maar zoekt naar een maatregel waarmee jij het meest gebaat bent</w:t>
      </w:r>
      <w:r w:rsidRPr="00F4536A">
        <w:rPr>
          <w:rFonts w:asciiTheme="majorHAnsi" w:eastAsiaTheme="minorHAnsi" w:hAnsiTheme="majorHAnsi" w:cstheme="minorBidi"/>
          <w:color w:val="FF0000"/>
        </w:rPr>
        <w:t>.</w:t>
      </w:r>
      <w:r w:rsidRPr="00F4536A">
        <w:rPr>
          <w:rFonts w:asciiTheme="majorHAnsi" w:eastAsiaTheme="minorHAnsi" w:hAnsiTheme="majorHAnsi" w:cstheme="minorBidi"/>
          <w:color w:val="002060"/>
        </w:rPr>
        <w:t xml:space="preserve"> Jij en je ouders zijn verplicht zich te houden aan de maatregelen die de school oplegt. Je kan hier geen beroep tegen aantekenen.</w:t>
      </w:r>
    </w:p>
    <w:p w14:paraId="7295F3E5" w14:textId="77777777" w:rsidR="00F3563C" w:rsidRDefault="00F3563C" w:rsidP="00F3563C">
      <w:pPr>
        <w:jc w:val="both"/>
        <w:rPr>
          <w:rFonts w:asciiTheme="majorHAnsi" w:eastAsiaTheme="minorHAnsi" w:hAnsiTheme="majorHAnsi" w:cstheme="minorBidi"/>
          <w:color w:val="002060"/>
        </w:rPr>
      </w:pPr>
    </w:p>
    <w:p w14:paraId="7DBA7E3E" w14:textId="77777777" w:rsidR="00F3563C" w:rsidRPr="001E08EE" w:rsidRDefault="00F3563C" w:rsidP="00F3563C">
      <w:pPr>
        <w:ind w:left="720"/>
        <w:jc w:val="both"/>
        <w:rPr>
          <w:rFonts w:asciiTheme="majorHAnsi" w:eastAsiaTheme="minorHAnsi" w:hAnsiTheme="majorHAnsi" w:cstheme="minorBidi"/>
          <w:b/>
          <w:color w:val="002060"/>
        </w:rPr>
      </w:pPr>
      <w:r w:rsidRPr="00C115FE">
        <w:rPr>
          <w:rFonts w:asciiTheme="majorHAnsi" w:eastAsiaTheme="minorHAnsi" w:hAnsiTheme="majorHAnsi" w:cstheme="minorBidi"/>
          <w:b/>
          <w:color w:val="002060"/>
        </w:rPr>
        <w:t>Mogelijke maatregelen</w:t>
      </w:r>
    </w:p>
    <w:p w14:paraId="7689F9A5"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 xml:space="preserve">e </w:t>
      </w:r>
      <w:r>
        <w:rPr>
          <w:rFonts w:asciiTheme="majorHAnsi" w:hAnsiTheme="majorHAnsi"/>
          <w:color w:val="002060"/>
          <w:sz w:val="24"/>
          <w:szCs w:val="24"/>
        </w:rPr>
        <w:t>ouders worden ingelicht via een nota in je agenda, telefonisch of via mail.</w:t>
      </w:r>
    </w:p>
    <w:p w14:paraId="263B2927"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E</w:t>
      </w:r>
      <w:r w:rsidRPr="00C115FE">
        <w:rPr>
          <w:rFonts w:asciiTheme="majorHAnsi" w:hAnsiTheme="majorHAnsi"/>
          <w:color w:val="002060"/>
          <w:sz w:val="24"/>
          <w:szCs w:val="24"/>
        </w:rPr>
        <w:t>r wordt een overeenkomst (contract) of verpl</w:t>
      </w:r>
      <w:r>
        <w:rPr>
          <w:rFonts w:asciiTheme="majorHAnsi" w:hAnsiTheme="majorHAnsi"/>
          <w:color w:val="002060"/>
          <w:sz w:val="24"/>
          <w:szCs w:val="24"/>
        </w:rPr>
        <w:t>icht begeleidingsplan opgesteld;</w:t>
      </w:r>
      <w:r w:rsidRPr="00C115FE">
        <w:rPr>
          <w:rFonts w:asciiTheme="majorHAnsi" w:hAnsiTheme="majorHAnsi"/>
          <w:color w:val="002060"/>
          <w:sz w:val="24"/>
          <w:szCs w:val="24"/>
        </w:rPr>
        <w:t xml:space="preserve"> bijvoorbeeld </w:t>
      </w:r>
      <w:r>
        <w:rPr>
          <w:rFonts w:asciiTheme="majorHAnsi" w:hAnsiTheme="majorHAnsi"/>
          <w:color w:val="002060"/>
          <w:sz w:val="24"/>
          <w:szCs w:val="24"/>
        </w:rPr>
        <w:t>voor spijbelen of te laat komen.</w:t>
      </w:r>
    </w:p>
    <w:p w14:paraId="46A67A89"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 xml:space="preserve">Je krijgt een volgkaart; </w:t>
      </w:r>
      <w:r w:rsidRPr="00C115FE">
        <w:rPr>
          <w:rFonts w:asciiTheme="majorHAnsi" w:hAnsiTheme="majorHAnsi"/>
          <w:color w:val="002060"/>
          <w:sz w:val="24"/>
          <w:szCs w:val="24"/>
        </w:rPr>
        <w:t>bijvoorbeel</w:t>
      </w:r>
      <w:r>
        <w:rPr>
          <w:rFonts w:asciiTheme="majorHAnsi" w:hAnsiTheme="majorHAnsi"/>
          <w:color w:val="002060"/>
          <w:sz w:val="24"/>
          <w:szCs w:val="24"/>
        </w:rPr>
        <w:t>d voor je leerhouding of gedrag.</w:t>
      </w:r>
    </w:p>
    <w:p w14:paraId="7BB7AA8A"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GSM wordt</w:t>
      </w:r>
      <w:r w:rsidR="007E56D7">
        <w:rPr>
          <w:rFonts w:asciiTheme="majorHAnsi" w:hAnsiTheme="majorHAnsi"/>
          <w:color w:val="002060"/>
          <w:sz w:val="24"/>
          <w:szCs w:val="24"/>
        </w:rPr>
        <w:t xml:space="preserve"> voor een </w:t>
      </w:r>
      <w:r w:rsidR="009C7D51">
        <w:rPr>
          <w:rFonts w:asciiTheme="majorHAnsi" w:hAnsiTheme="majorHAnsi"/>
          <w:color w:val="002060"/>
          <w:sz w:val="24"/>
          <w:szCs w:val="24"/>
        </w:rPr>
        <w:t>dag</w:t>
      </w:r>
      <w:r w:rsidR="007E56D7">
        <w:rPr>
          <w:rFonts w:asciiTheme="majorHAnsi" w:hAnsiTheme="majorHAnsi"/>
          <w:color w:val="002060"/>
          <w:sz w:val="24"/>
          <w:szCs w:val="24"/>
        </w:rPr>
        <w:t xml:space="preserve"> in beslag genomen als je je GSM gebruikt in de klas of in de gangen van de lesverdieping.</w:t>
      </w:r>
    </w:p>
    <w:p w14:paraId="501668FE"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 xml:space="preserve">e wordt uit de </w:t>
      </w:r>
      <w:r>
        <w:rPr>
          <w:rFonts w:asciiTheme="majorHAnsi" w:hAnsiTheme="majorHAnsi"/>
          <w:color w:val="002060"/>
          <w:sz w:val="24"/>
          <w:szCs w:val="24"/>
        </w:rPr>
        <w:t>les gezet.</w:t>
      </w:r>
    </w:p>
    <w:p w14:paraId="06C6B1AB"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E</w:t>
      </w:r>
      <w:r w:rsidRPr="00C115FE">
        <w:rPr>
          <w:rFonts w:asciiTheme="majorHAnsi" w:hAnsiTheme="majorHAnsi"/>
          <w:color w:val="002060"/>
          <w:sz w:val="24"/>
          <w:szCs w:val="24"/>
        </w:rPr>
        <w:t>r</w:t>
      </w:r>
      <w:r>
        <w:rPr>
          <w:rFonts w:asciiTheme="majorHAnsi" w:hAnsiTheme="majorHAnsi"/>
          <w:color w:val="002060"/>
          <w:sz w:val="24"/>
          <w:szCs w:val="24"/>
        </w:rPr>
        <w:t xml:space="preserve"> volgt een corrigerend gesprek; bijvoorbeeld </w:t>
      </w:r>
      <w:r w:rsidRPr="00C115FE">
        <w:rPr>
          <w:rFonts w:asciiTheme="majorHAnsi" w:hAnsiTheme="majorHAnsi"/>
          <w:color w:val="002060"/>
          <w:sz w:val="24"/>
          <w:szCs w:val="24"/>
        </w:rPr>
        <w:t xml:space="preserve">met de leerkracht, een personeelslid, </w:t>
      </w:r>
      <w:r>
        <w:rPr>
          <w:rFonts w:asciiTheme="majorHAnsi" w:hAnsiTheme="majorHAnsi"/>
          <w:color w:val="002060"/>
          <w:sz w:val="24"/>
          <w:szCs w:val="24"/>
        </w:rPr>
        <w:t xml:space="preserve">de </w:t>
      </w:r>
      <w:r w:rsidRPr="00C115FE">
        <w:rPr>
          <w:rFonts w:asciiTheme="majorHAnsi" w:hAnsiTheme="majorHAnsi"/>
          <w:color w:val="002060"/>
          <w:sz w:val="24"/>
          <w:szCs w:val="24"/>
        </w:rPr>
        <w:t>leerlingenbegel</w:t>
      </w:r>
      <w:r>
        <w:rPr>
          <w:rFonts w:asciiTheme="majorHAnsi" w:hAnsiTheme="majorHAnsi"/>
          <w:color w:val="002060"/>
          <w:sz w:val="24"/>
          <w:szCs w:val="24"/>
        </w:rPr>
        <w:t>eiding of met de directeur.</w:t>
      </w:r>
    </w:p>
    <w:p w14:paraId="0F9A94FC"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kr</w:t>
      </w:r>
      <w:r>
        <w:rPr>
          <w:rFonts w:asciiTheme="majorHAnsi" w:hAnsiTheme="majorHAnsi"/>
          <w:color w:val="002060"/>
          <w:sz w:val="24"/>
          <w:szCs w:val="24"/>
        </w:rPr>
        <w:t>ijgt een extra opdracht of taak.</w:t>
      </w:r>
    </w:p>
    <w:p w14:paraId="3852534D"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Je moet een taak opnieuw maken.</w:t>
      </w:r>
    </w:p>
    <w:p w14:paraId="49527CF3"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 xml:space="preserve">e moet een taak uitvoeren op school op een moment dat de andere leerlingen van je klas vrijaf </w:t>
      </w:r>
      <w:r>
        <w:rPr>
          <w:rFonts w:asciiTheme="majorHAnsi" w:hAnsiTheme="majorHAnsi"/>
          <w:color w:val="002060"/>
          <w:sz w:val="24"/>
          <w:szCs w:val="24"/>
        </w:rPr>
        <w:t>of een andere activiteit hebben.</w:t>
      </w:r>
    </w:p>
    <w:p w14:paraId="7C905728"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m</w:t>
      </w:r>
      <w:r>
        <w:rPr>
          <w:rFonts w:asciiTheme="majorHAnsi" w:hAnsiTheme="majorHAnsi"/>
          <w:color w:val="002060"/>
          <w:sz w:val="24"/>
          <w:szCs w:val="24"/>
        </w:rPr>
        <w:t>oet de speelplaats proper maken.</w:t>
      </w:r>
    </w:p>
    <w:p w14:paraId="486C946A"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kri</w:t>
      </w:r>
      <w:r>
        <w:rPr>
          <w:rFonts w:asciiTheme="majorHAnsi" w:hAnsiTheme="majorHAnsi"/>
          <w:color w:val="002060"/>
          <w:sz w:val="24"/>
          <w:szCs w:val="24"/>
        </w:rPr>
        <w:t xml:space="preserve">jgt geen toegang tot de bijles; </w:t>
      </w:r>
      <w:r w:rsidRPr="00C115FE">
        <w:rPr>
          <w:rFonts w:asciiTheme="majorHAnsi" w:hAnsiTheme="majorHAnsi"/>
          <w:color w:val="002060"/>
          <w:sz w:val="24"/>
          <w:szCs w:val="24"/>
        </w:rPr>
        <w:t xml:space="preserve">bijvoorbeeld als je de bijlessen stoort of </w:t>
      </w:r>
      <w:r>
        <w:rPr>
          <w:rFonts w:asciiTheme="majorHAnsi" w:hAnsiTheme="majorHAnsi"/>
          <w:color w:val="002060"/>
          <w:sz w:val="24"/>
          <w:szCs w:val="24"/>
        </w:rPr>
        <w:t>als je onvoldoende inzet toont.</w:t>
      </w:r>
    </w:p>
    <w:p w14:paraId="08867C28"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krijgt geen extra begeleiding</w:t>
      </w:r>
      <w:r>
        <w:rPr>
          <w:rFonts w:asciiTheme="majorHAnsi" w:hAnsiTheme="majorHAnsi"/>
          <w:color w:val="002060"/>
          <w:sz w:val="24"/>
          <w:szCs w:val="24"/>
        </w:rPr>
        <w:t xml:space="preserve">; </w:t>
      </w:r>
      <w:r w:rsidRPr="00C115FE">
        <w:rPr>
          <w:rFonts w:asciiTheme="majorHAnsi" w:hAnsiTheme="majorHAnsi"/>
          <w:color w:val="002060"/>
          <w:sz w:val="24"/>
          <w:szCs w:val="24"/>
        </w:rPr>
        <w:t>bijvoorbeeld omdat je door te laat k</w:t>
      </w:r>
      <w:r>
        <w:rPr>
          <w:rFonts w:asciiTheme="majorHAnsi" w:hAnsiTheme="majorHAnsi"/>
          <w:color w:val="002060"/>
          <w:sz w:val="24"/>
          <w:szCs w:val="24"/>
        </w:rPr>
        <w:t>omen de instructie hebt gemist.</w:t>
      </w:r>
    </w:p>
    <w:p w14:paraId="2A55AF3F"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krijgt geen bijkomen</w:t>
      </w:r>
      <w:r>
        <w:rPr>
          <w:rFonts w:asciiTheme="majorHAnsi" w:hAnsiTheme="majorHAnsi"/>
          <w:color w:val="002060"/>
          <w:sz w:val="24"/>
          <w:szCs w:val="24"/>
        </w:rPr>
        <w:t xml:space="preserve">de tijd voor een taak of toets; </w:t>
      </w:r>
      <w:r w:rsidRPr="00C115FE">
        <w:rPr>
          <w:rFonts w:asciiTheme="majorHAnsi" w:hAnsiTheme="majorHAnsi"/>
          <w:color w:val="002060"/>
          <w:sz w:val="24"/>
          <w:szCs w:val="24"/>
        </w:rPr>
        <w:t>bijvoorbeeld wan</w:t>
      </w:r>
      <w:r>
        <w:rPr>
          <w:rFonts w:asciiTheme="majorHAnsi" w:hAnsiTheme="majorHAnsi"/>
          <w:color w:val="002060"/>
          <w:sz w:val="24"/>
          <w:szCs w:val="24"/>
        </w:rPr>
        <w:t>neer je te laat in de les komt.</w:t>
      </w:r>
    </w:p>
    <w:p w14:paraId="3430DDE0" w14:textId="77777777" w:rsidR="00F3563C"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mag een toets, taa</w:t>
      </w:r>
      <w:r>
        <w:rPr>
          <w:rFonts w:asciiTheme="majorHAnsi" w:hAnsiTheme="majorHAnsi"/>
          <w:color w:val="002060"/>
          <w:sz w:val="24"/>
          <w:szCs w:val="24"/>
        </w:rPr>
        <w:t xml:space="preserve">k of lesonderdeel niet inhalen; </w:t>
      </w:r>
      <w:r w:rsidRPr="00C115FE">
        <w:rPr>
          <w:rFonts w:asciiTheme="majorHAnsi" w:hAnsiTheme="majorHAnsi"/>
          <w:color w:val="002060"/>
          <w:sz w:val="24"/>
          <w:szCs w:val="24"/>
        </w:rPr>
        <w:t>bijvoorbeeld wanneer je dit door ongewettigde afwezighei</w:t>
      </w:r>
      <w:r>
        <w:rPr>
          <w:rFonts w:asciiTheme="majorHAnsi" w:hAnsiTheme="majorHAnsi"/>
          <w:color w:val="002060"/>
          <w:sz w:val="24"/>
          <w:szCs w:val="24"/>
        </w:rPr>
        <w:t>d of te laat komen gemist hebt.</w:t>
      </w:r>
    </w:p>
    <w:p w14:paraId="51BCB9FC" w14:textId="77777777" w:rsidR="00F3563C" w:rsidRPr="00387BF2"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Je krijgt een nul; bijvoorbeeld wanneer taken of toetsen zonder geldige reden achterwege blijven of niet worden afgelegd.</w:t>
      </w:r>
    </w:p>
    <w:p w14:paraId="5037C9B2"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moet individuee</w:t>
      </w:r>
      <w:r>
        <w:rPr>
          <w:rFonts w:asciiTheme="majorHAnsi" w:hAnsiTheme="majorHAnsi"/>
          <w:color w:val="002060"/>
          <w:sz w:val="24"/>
          <w:szCs w:val="24"/>
        </w:rPr>
        <w:t>l werken in plaats van in groep.</w:t>
      </w:r>
    </w:p>
    <w:p w14:paraId="074180A4"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moet nablijven, eenma</w:t>
      </w:r>
      <w:r>
        <w:rPr>
          <w:rFonts w:asciiTheme="majorHAnsi" w:hAnsiTheme="majorHAnsi"/>
          <w:color w:val="002060"/>
          <w:sz w:val="24"/>
          <w:szCs w:val="24"/>
        </w:rPr>
        <w:t>lig of voor een langere periode.</w:t>
      </w:r>
    </w:p>
    <w:p w14:paraId="76F0D849"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moet vroeger naar school komen, eenma</w:t>
      </w:r>
      <w:r>
        <w:rPr>
          <w:rFonts w:asciiTheme="majorHAnsi" w:hAnsiTheme="majorHAnsi"/>
          <w:color w:val="002060"/>
          <w:sz w:val="24"/>
          <w:szCs w:val="24"/>
        </w:rPr>
        <w:t>lig of voor een langere periode.</w:t>
      </w:r>
    </w:p>
    <w:p w14:paraId="10A65804"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wordt uitgesl</w:t>
      </w:r>
      <w:r>
        <w:rPr>
          <w:rFonts w:asciiTheme="majorHAnsi" w:hAnsiTheme="majorHAnsi"/>
          <w:color w:val="002060"/>
          <w:sz w:val="24"/>
          <w:szCs w:val="24"/>
        </w:rPr>
        <w:t>oten uit één of meerdere lessen.</w:t>
      </w:r>
    </w:p>
    <w:p w14:paraId="588B4FB8" w14:textId="77777777" w:rsidR="00F3563C" w:rsidRPr="00EE14B4" w:rsidRDefault="00F3563C" w:rsidP="00EE14B4">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 xml:space="preserve">e mag niet deelnemen aan </w:t>
      </w:r>
      <w:r>
        <w:rPr>
          <w:rFonts w:asciiTheme="majorHAnsi" w:hAnsiTheme="majorHAnsi"/>
          <w:color w:val="002060"/>
          <w:sz w:val="24"/>
          <w:szCs w:val="24"/>
        </w:rPr>
        <w:t>een bepaalde activiteit/project.</w:t>
      </w:r>
    </w:p>
    <w:p w14:paraId="737E1D82"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De school schakelt de politie of het jeugdparket in.</w:t>
      </w:r>
    </w:p>
    <w:p w14:paraId="483EF1FF" w14:textId="77777777" w:rsidR="00F3563C" w:rsidRPr="00C115F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wordt voor een dag of langer preventief geschorst, in of buiten de school (bijvoorbeeld in afwachting van een tuchtmaatregel),</w:t>
      </w:r>
    </w:p>
    <w:p w14:paraId="31D6A186" w14:textId="77777777" w:rsidR="00F3563C" w:rsidRPr="00C115FE" w:rsidRDefault="00F3563C" w:rsidP="00F3563C">
      <w:pPr>
        <w:pStyle w:val="Lijstalinea"/>
        <w:numPr>
          <w:ilvl w:val="0"/>
          <w:numId w:val="17"/>
        </w:numPr>
        <w:ind w:left="1440"/>
        <w:jc w:val="both"/>
        <w:rPr>
          <w:rFonts w:asciiTheme="majorHAnsi" w:hAnsiTheme="majorHAnsi"/>
          <w: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ij of je ouders draaien op voor veroorzaakte schade of gemaakte kosten</w:t>
      </w:r>
      <w:r>
        <w:rPr>
          <w:rFonts w:asciiTheme="majorHAnsi" w:hAnsiTheme="majorHAnsi"/>
          <w:color w:val="002060"/>
          <w:sz w:val="24"/>
          <w:szCs w:val="24"/>
        </w:rPr>
        <w:t>.</w:t>
      </w:r>
    </w:p>
    <w:p w14:paraId="11FF5C03" w14:textId="77777777" w:rsidR="00F3563C" w:rsidRPr="001E08EE" w:rsidRDefault="00F3563C" w:rsidP="00F3563C">
      <w:pPr>
        <w:pStyle w:val="Lijstalinea"/>
        <w:numPr>
          <w:ilvl w:val="0"/>
          <w:numId w:val="17"/>
        </w:numPr>
        <w:ind w:left="1440"/>
        <w:jc w:val="both"/>
        <w:rPr>
          <w:rFonts w:asciiTheme="majorHAnsi" w:hAnsiTheme="majorHAnsi"/>
          <w:color w:val="002060"/>
          <w:sz w:val="24"/>
          <w:szCs w:val="24"/>
        </w:rPr>
      </w:pPr>
      <w:r>
        <w:rPr>
          <w:rFonts w:asciiTheme="majorHAnsi" w:hAnsiTheme="majorHAnsi"/>
          <w:color w:val="002060"/>
          <w:sz w:val="24"/>
          <w:szCs w:val="24"/>
        </w:rPr>
        <w:t>J</w:t>
      </w:r>
      <w:r w:rsidRPr="00C115FE">
        <w:rPr>
          <w:rFonts w:asciiTheme="majorHAnsi" w:hAnsiTheme="majorHAnsi"/>
          <w:color w:val="002060"/>
          <w:sz w:val="24"/>
          <w:szCs w:val="24"/>
        </w:rPr>
        <w:t>e krijgt een andere sanctie op maat.</w:t>
      </w:r>
    </w:p>
    <w:p w14:paraId="0C7999C3" w14:textId="77777777" w:rsidR="00F3563C" w:rsidRPr="00C55153" w:rsidRDefault="00F3563C" w:rsidP="00F3563C">
      <w:pPr>
        <w:jc w:val="both"/>
        <w:rPr>
          <w:rFonts w:asciiTheme="majorHAnsi" w:eastAsiaTheme="minorHAnsi" w:hAnsiTheme="majorHAnsi" w:cstheme="minorBidi"/>
          <w:color w:val="002060"/>
        </w:rPr>
      </w:pPr>
    </w:p>
    <w:p w14:paraId="0FE9EDE5" w14:textId="3ED70AD9" w:rsidR="004525BF" w:rsidRDefault="004525BF" w:rsidP="00F3563C">
      <w:pPr>
        <w:pStyle w:val="Geenafstand"/>
        <w:rPr>
          <w:rFonts w:asciiTheme="majorHAnsi" w:hAnsiTheme="majorHAnsi"/>
          <w:sz w:val="24"/>
          <w:szCs w:val="24"/>
        </w:rPr>
      </w:pPr>
    </w:p>
    <w:p w14:paraId="616C699D" w14:textId="59E14233" w:rsidR="004525BF" w:rsidRDefault="004525BF" w:rsidP="00F3563C">
      <w:pPr>
        <w:pStyle w:val="Geenafstand"/>
        <w:rPr>
          <w:rFonts w:asciiTheme="majorHAnsi" w:hAnsiTheme="majorHAnsi"/>
          <w:sz w:val="24"/>
          <w:szCs w:val="24"/>
        </w:rPr>
      </w:pPr>
    </w:p>
    <w:p w14:paraId="31B57DC3" w14:textId="77777777" w:rsidR="004525BF" w:rsidRDefault="004525BF" w:rsidP="00F3563C">
      <w:pPr>
        <w:pStyle w:val="Geenafstand"/>
        <w:rPr>
          <w:rFonts w:asciiTheme="majorHAnsi" w:hAnsiTheme="majorHAnsi"/>
          <w:sz w:val="24"/>
          <w:szCs w:val="24"/>
        </w:rPr>
      </w:pPr>
    </w:p>
    <w:p w14:paraId="6C146339" w14:textId="77777777" w:rsidR="00F3563C" w:rsidRDefault="00F3563C" w:rsidP="00F3563C">
      <w:pPr>
        <w:pStyle w:val="Geenafstand"/>
        <w:rPr>
          <w:rFonts w:asciiTheme="majorHAnsi" w:hAnsiTheme="majorHAnsi"/>
          <w:b/>
          <w:sz w:val="48"/>
          <w:szCs w:val="48"/>
        </w:rPr>
      </w:pPr>
      <w:r w:rsidRPr="00C46371">
        <w:rPr>
          <w:rFonts w:asciiTheme="majorHAnsi" w:hAnsiTheme="majorHAnsi"/>
          <w:b/>
          <w:sz w:val="48"/>
          <w:szCs w:val="48"/>
        </w:rPr>
        <w:t>6. BEGELEIDING EN ZORG</w:t>
      </w:r>
    </w:p>
    <w:p w14:paraId="652F73E5" w14:textId="77777777" w:rsidR="00F3563C" w:rsidRPr="00C46371" w:rsidRDefault="00F3563C" w:rsidP="00F3563C">
      <w:pPr>
        <w:pStyle w:val="Geenafstand"/>
        <w:rPr>
          <w:rFonts w:asciiTheme="majorHAnsi" w:hAnsiTheme="majorHAnsi"/>
          <w:b/>
          <w:sz w:val="48"/>
          <w:szCs w:val="48"/>
        </w:rPr>
      </w:pPr>
    </w:p>
    <w:p w14:paraId="687E1180" w14:textId="77777777" w:rsidR="00F3563C" w:rsidRPr="00C46371" w:rsidRDefault="00F3563C" w:rsidP="00F3563C">
      <w:pPr>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t xml:space="preserve">Vlotten je studies niet zo best, krijg je veel aantekeningen van leerkrachten, word je gepest, is er thuis iets aan de hand waardoor je met je gedachten elders zit,…? Dan zijn er veel mensen die voor je klaar staan. </w:t>
      </w:r>
    </w:p>
    <w:p w14:paraId="47723843" w14:textId="77777777" w:rsidR="00F3563C" w:rsidRDefault="00F3563C" w:rsidP="00F3563C">
      <w:pPr>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t>Indien je problemen ondervindt bij een vak, is de vakleerkracht je eerste aanspreekpunt. We willen op school de dialoog tussen leerkracht en leerling aanmoedigen. Wanneer dit niet lukt of wanneer je kampt met andere problemen, zijn er nog heel wat mogelijkheden.</w:t>
      </w:r>
    </w:p>
    <w:p w14:paraId="03E5373D" w14:textId="77777777" w:rsidR="00F3563C" w:rsidRDefault="00F3563C" w:rsidP="00F3563C">
      <w:pPr>
        <w:jc w:val="both"/>
        <w:rPr>
          <w:rFonts w:asciiTheme="majorHAnsi" w:eastAsiaTheme="minorHAnsi" w:hAnsiTheme="majorHAnsi" w:cstheme="minorBidi"/>
          <w:color w:val="002060"/>
        </w:rPr>
      </w:pPr>
    </w:p>
    <w:p w14:paraId="00697636" w14:textId="01A6EF5C" w:rsidR="00F3563C" w:rsidRPr="00C46371" w:rsidRDefault="00F3563C" w:rsidP="00F3563C">
      <w:pPr>
        <w:jc w:val="both"/>
        <w:rPr>
          <w:rFonts w:asciiTheme="majorHAnsi" w:eastAsiaTheme="minorHAnsi" w:hAnsiTheme="majorHAnsi" w:cstheme="minorBidi"/>
          <w:color w:val="002060"/>
        </w:rPr>
      </w:pPr>
      <w:r w:rsidRPr="00DE02F9">
        <w:rPr>
          <w:rFonts w:asciiTheme="majorHAnsi" w:eastAsiaTheme="minorHAnsi" w:hAnsiTheme="majorHAnsi" w:cstheme="minorBidi"/>
          <w:noProof/>
          <w:lang w:val="nl-BE" w:eastAsia="nl-BE"/>
        </w:rPr>
        <w:drawing>
          <wp:anchor distT="0" distB="0" distL="114300" distR="114300" simplePos="0" relativeHeight="251637760" behindDoc="0" locked="0" layoutInCell="1" allowOverlap="1" wp14:anchorId="5BB5B76C" wp14:editId="4B0EBA4E">
            <wp:simplePos x="0" y="0"/>
            <wp:positionH relativeFrom="page">
              <wp:posOffset>677545</wp:posOffset>
            </wp:positionH>
            <wp:positionV relativeFrom="paragraph">
              <wp:posOffset>227965</wp:posOffset>
            </wp:positionV>
            <wp:extent cx="603250" cy="662940"/>
            <wp:effectExtent l="0" t="0" r="6350" b="3810"/>
            <wp:wrapNone/>
            <wp:docPr id="71" name="Afbeelding 71" descr="http://www.wotomoro.com/PUBLICLIB/Frame/slides/balloon%20text%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tomoro.com/PUBLICLIB/Frame/slides/balloon%20text%20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603250"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8AB1D" w14:textId="77777777" w:rsidR="00F3563C" w:rsidRDefault="00F3563C" w:rsidP="00F3563C">
      <w:pPr>
        <w:pStyle w:val="Geenafstand"/>
        <w:ind w:left="720"/>
        <w:rPr>
          <w:rFonts w:asciiTheme="majorHAnsi" w:hAnsiTheme="majorHAnsi"/>
          <w:b/>
          <w:sz w:val="36"/>
          <w:szCs w:val="36"/>
        </w:rPr>
      </w:pPr>
      <w:r w:rsidRPr="00C46371">
        <w:rPr>
          <w:rFonts w:asciiTheme="majorHAnsi" w:hAnsiTheme="majorHAnsi"/>
          <w:b/>
          <w:sz w:val="36"/>
          <w:szCs w:val="36"/>
        </w:rPr>
        <w:t>6.1 De klastitularis als coach</w:t>
      </w:r>
    </w:p>
    <w:p w14:paraId="40F96BE7" w14:textId="77777777" w:rsidR="00F3563C" w:rsidRDefault="00F3563C" w:rsidP="00F3563C">
      <w:pPr>
        <w:pStyle w:val="Geenafstand"/>
        <w:ind w:left="720"/>
        <w:rPr>
          <w:rFonts w:asciiTheme="majorHAnsi" w:hAnsiTheme="majorHAnsi"/>
          <w:b/>
          <w:sz w:val="36"/>
          <w:szCs w:val="36"/>
        </w:rPr>
      </w:pPr>
    </w:p>
    <w:p w14:paraId="3BAD4227" w14:textId="77777777" w:rsidR="00F3563C" w:rsidRDefault="00F3563C" w:rsidP="00F3563C">
      <w:pPr>
        <w:ind w:left="720"/>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t>El</w:t>
      </w:r>
      <w:r w:rsidR="00795B79">
        <w:rPr>
          <w:rFonts w:asciiTheme="majorHAnsi" w:eastAsiaTheme="minorHAnsi" w:hAnsiTheme="majorHAnsi" w:cstheme="minorBidi"/>
          <w:color w:val="002060"/>
        </w:rPr>
        <w:t>ke klas heeft een klastitularis</w:t>
      </w:r>
      <w:r>
        <w:rPr>
          <w:rFonts w:asciiTheme="majorHAnsi" w:eastAsiaTheme="minorHAnsi" w:hAnsiTheme="majorHAnsi" w:cstheme="minorBidi"/>
          <w:color w:val="002060"/>
        </w:rPr>
        <w:t xml:space="preserve">! </w:t>
      </w:r>
      <w:r w:rsidR="00795B79">
        <w:rPr>
          <w:rFonts w:asciiTheme="majorHAnsi" w:eastAsiaTheme="minorHAnsi" w:hAnsiTheme="majorHAnsi" w:cstheme="minorBidi"/>
          <w:color w:val="002060"/>
        </w:rPr>
        <w:t>Je klastitularis volgt je van nabij op. Hij/zij verzamelt</w:t>
      </w:r>
      <w:r w:rsidRPr="00C46371">
        <w:rPr>
          <w:rFonts w:asciiTheme="majorHAnsi" w:eastAsiaTheme="minorHAnsi" w:hAnsiTheme="majorHAnsi" w:cstheme="minorBidi"/>
          <w:color w:val="002060"/>
        </w:rPr>
        <w:t xml:space="preserve"> het hele jaar door alle relevante informatie over je leer- en ontwikkelingsproces. Je kan </w:t>
      </w:r>
      <w:r w:rsidR="00795B79">
        <w:rPr>
          <w:rFonts w:asciiTheme="majorHAnsi" w:eastAsiaTheme="minorHAnsi" w:hAnsiTheme="majorHAnsi" w:cstheme="minorBidi"/>
          <w:color w:val="002060"/>
        </w:rPr>
        <w:t>daarom steeds bij haar/hem</w:t>
      </w:r>
      <w:r w:rsidRPr="00C46371">
        <w:rPr>
          <w:rFonts w:asciiTheme="majorHAnsi" w:eastAsiaTheme="minorHAnsi" w:hAnsiTheme="majorHAnsi" w:cstheme="minorBidi"/>
          <w:color w:val="002060"/>
        </w:rPr>
        <w:t xml:space="preserve"> terecht met vragen of problemen over je studie of je persoonlijke situatie. </w:t>
      </w:r>
    </w:p>
    <w:p w14:paraId="00CFA5B8" w14:textId="77777777" w:rsidR="00F3563C" w:rsidRDefault="00F3563C" w:rsidP="00F3563C">
      <w:pPr>
        <w:ind w:left="720"/>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t>Ze pakken ook mogelijke problemen in de klas aan. Blijf dus niet te lang zitten met problemen of vragen. Indien nodig overleggen ze met andere leer</w:t>
      </w:r>
      <w:r w:rsidR="00795B79">
        <w:rPr>
          <w:rFonts w:asciiTheme="majorHAnsi" w:eastAsiaTheme="minorHAnsi" w:hAnsiTheme="majorHAnsi" w:cstheme="minorBidi"/>
          <w:color w:val="002060"/>
        </w:rPr>
        <w:t>krachten, leerlingenbegeleiding of</w:t>
      </w:r>
      <w:r w:rsidRPr="00C46371">
        <w:rPr>
          <w:rFonts w:asciiTheme="majorHAnsi" w:eastAsiaTheme="minorHAnsi" w:hAnsiTheme="majorHAnsi" w:cstheme="minorBidi"/>
          <w:color w:val="002060"/>
        </w:rPr>
        <w:t xml:space="preserve"> directie</w:t>
      </w:r>
      <w:r w:rsidR="00795B79">
        <w:rPr>
          <w:rFonts w:asciiTheme="majorHAnsi" w:eastAsiaTheme="minorHAnsi" w:hAnsiTheme="majorHAnsi" w:cstheme="minorBidi"/>
          <w:color w:val="002060"/>
        </w:rPr>
        <w:t>.</w:t>
      </w:r>
      <w:r w:rsidR="002663AB">
        <w:rPr>
          <w:rFonts w:asciiTheme="majorHAnsi" w:eastAsiaTheme="minorHAnsi" w:hAnsiTheme="majorHAnsi" w:cstheme="minorBidi"/>
          <w:color w:val="002060"/>
        </w:rPr>
        <w:t xml:space="preserve"> Indien nodig neem</w:t>
      </w:r>
      <w:r w:rsidR="00795B79">
        <w:rPr>
          <w:rFonts w:asciiTheme="majorHAnsi" w:eastAsiaTheme="minorHAnsi" w:hAnsiTheme="majorHAnsi" w:cstheme="minorBidi"/>
          <w:color w:val="002060"/>
        </w:rPr>
        <w:t>t de directie contact op met je ouders.</w:t>
      </w:r>
    </w:p>
    <w:p w14:paraId="7B4355A0" w14:textId="6CE51899" w:rsidR="00F3563C" w:rsidRDefault="00F3563C" w:rsidP="004525BF">
      <w:pPr>
        <w:jc w:val="both"/>
        <w:rPr>
          <w:rFonts w:asciiTheme="majorHAnsi" w:eastAsiaTheme="minorHAnsi" w:hAnsiTheme="majorHAnsi" w:cstheme="minorBidi"/>
          <w:color w:val="002060"/>
        </w:rPr>
      </w:pPr>
    </w:p>
    <w:p w14:paraId="6138E212" w14:textId="77777777" w:rsidR="00F3563C" w:rsidRPr="00C46371" w:rsidRDefault="00F3563C" w:rsidP="00F3563C">
      <w:pPr>
        <w:ind w:left="720"/>
        <w:jc w:val="both"/>
        <w:rPr>
          <w:rFonts w:asciiTheme="majorHAnsi" w:eastAsiaTheme="minorHAnsi" w:hAnsiTheme="majorHAnsi" w:cstheme="minorBidi"/>
          <w:color w:val="002060"/>
        </w:rPr>
      </w:pPr>
    </w:p>
    <w:p w14:paraId="5E45AB9F" w14:textId="77777777" w:rsidR="00F3563C" w:rsidRDefault="00F3563C" w:rsidP="00F3563C">
      <w:pPr>
        <w:pStyle w:val="Geenafstand"/>
        <w:ind w:left="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39808" behindDoc="1" locked="0" layoutInCell="1" allowOverlap="1" wp14:anchorId="7B9086D5" wp14:editId="0F0E12BD">
            <wp:simplePos x="0" y="0"/>
            <wp:positionH relativeFrom="page">
              <wp:posOffset>556204</wp:posOffset>
            </wp:positionH>
            <wp:positionV relativeFrom="paragraph">
              <wp:posOffset>-168441</wp:posOffset>
            </wp:positionV>
            <wp:extent cx="751205" cy="655320"/>
            <wp:effectExtent l="0" t="0" r="0" b="0"/>
            <wp:wrapNone/>
            <wp:docPr id="72" name="Afbeelding 72" descr="http://www.amity.edu/aiit/images/seminar%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mity.edu/aiit/images/seminar%20(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120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371">
        <w:rPr>
          <w:rFonts w:asciiTheme="majorHAnsi" w:hAnsiTheme="majorHAnsi"/>
          <w:b/>
          <w:sz w:val="36"/>
          <w:szCs w:val="36"/>
        </w:rPr>
        <w:t>6.2 De klassenraad</w:t>
      </w:r>
    </w:p>
    <w:p w14:paraId="31D5DFDC" w14:textId="77777777" w:rsidR="00F3563C" w:rsidRDefault="00F3563C" w:rsidP="00F3563C">
      <w:pPr>
        <w:pStyle w:val="Geenafstand"/>
        <w:ind w:left="720"/>
        <w:rPr>
          <w:rFonts w:asciiTheme="majorHAnsi" w:hAnsiTheme="majorHAnsi"/>
          <w:b/>
          <w:sz w:val="36"/>
          <w:szCs w:val="36"/>
        </w:rPr>
      </w:pPr>
    </w:p>
    <w:p w14:paraId="74F9C061" w14:textId="77777777" w:rsidR="00F3563C" w:rsidRPr="00476527" w:rsidRDefault="00F3563C" w:rsidP="00F3563C">
      <w:pPr>
        <w:ind w:left="720"/>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t xml:space="preserve">Tijdens een klassenraad overleggen je leerkrachten met elkaar. Ze bespreken je leerprestaties, je leerhouding, je gedrag en de factoren die hierop een invloed hebben. </w:t>
      </w:r>
      <w:r w:rsidRPr="00476527">
        <w:rPr>
          <w:rFonts w:asciiTheme="majorHAnsi" w:eastAsiaTheme="minorHAnsi" w:hAnsiTheme="majorHAnsi" w:cstheme="minorBidi"/>
          <w:color w:val="002060"/>
        </w:rPr>
        <w:t xml:space="preserve">De klassenraad kan advies geven tot remediëring van je studieresultaten of bijsturing van je gedrag onder de vorm van een studiebegeleidingsplan, </w:t>
      </w:r>
      <w:r>
        <w:rPr>
          <w:rFonts w:asciiTheme="majorHAnsi" w:eastAsiaTheme="minorHAnsi" w:hAnsiTheme="majorHAnsi" w:cstheme="minorBidi"/>
          <w:color w:val="002060"/>
        </w:rPr>
        <w:t xml:space="preserve">een remediëringsplan, </w:t>
      </w:r>
      <w:r w:rsidRPr="00476527">
        <w:rPr>
          <w:rFonts w:asciiTheme="majorHAnsi" w:eastAsiaTheme="minorHAnsi" w:hAnsiTheme="majorHAnsi" w:cstheme="minorBidi"/>
          <w:color w:val="002060"/>
        </w:rPr>
        <w:t>een contract, bijlessen, inhaallessen, enzovoort. Afhankelijk van je individuele noden bepalen ze welke remediëring of begeleiding voor jou het best gepast is. Door de remediërings- of begeleidingsvoorstellen van de klassenraad op te volgen, verhoog je je slaagkansen.</w:t>
      </w:r>
    </w:p>
    <w:p w14:paraId="5A60C263" w14:textId="1A85C89D" w:rsidR="00F3563C" w:rsidRDefault="00F3563C" w:rsidP="00CF3731">
      <w:pPr>
        <w:ind w:left="720"/>
        <w:jc w:val="both"/>
        <w:rPr>
          <w:rFonts w:asciiTheme="majorHAnsi" w:eastAsiaTheme="minorHAnsi" w:hAnsiTheme="majorHAnsi" w:cstheme="minorBidi"/>
          <w:color w:val="002060"/>
        </w:rPr>
      </w:pPr>
      <w:r w:rsidRPr="00476527">
        <w:rPr>
          <w:rFonts w:asciiTheme="majorHAnsi" w:eastAsiaTheme="minorHAnsi" w:hAnsiTheme="majorHAnsi" w:cstheme="minorBidi"/>
          <w:color w:val="002060"/>
        </w:rPr>
        <w:t>Belangrijke vaststellingen van de klassenraad worden aan je ouders gemeld via je rapport</w:t>
      </w:r>
      <w:r>
        <w:rPr>
          <w:rFonts w:asciiTheme="majorHAnsi" w:eastAsiaTheme="minorHAnsi" w:hAnsiTheme="majorHAnsi" w:cstheme="minorBidi"/>
          <w:color w:val="002060"/>
        </w:rPr>
        <w:t>, via de</w:t>
      </w:r>
      <w:r w:rsidRPr="00476527">
        <w:rPr>
          <w:rFonts w:asciiTheme="majorHAnsi" w:eastAsiaTheme="minorHAnsi" w:hAnsiTheme="majorHAnsi" w:cstheme="minorBidi"/>
          <w:color w:val="002060"/>
        </w:rPr>
        <w:t xml:space="preserve"> ouderavond of via telefonisch contact.</w:t>
      </w:r>
    </w:p>
    <w:p w14:paraId="4D0E3C50" w14:textId="77777777" w:rsidR="00F3563C" w:rsidRDefault="00F3563C" w:rsidP="00F3563C">
      <w:pPr>
        <w:ind w:left="720"/>
        <w:jc w:val="both"/>
        <w:rPr>
          <w:rFonts w:asciiTheme="majorHAnsi" w:eastAsiaTheme="minorHAnsi" w:hAnsiTheme="majorHAnsi" w:cstheme="minorBidi"/>
          <w:color w:val="002060"/>
        </w:rPr>
      </w:pPr>
    </w:p>
    <w:p w14:paraId="362C9591" w14:textId="77777777" w:rsidR="00F3563C" w:rsidRPr="00C46371" w:rsidRDefault="00F3563C" w:rsidP="00F3563C">
      <w:pPr>
        <w:jc w:val="both"/>
        <w:rPr>
          <w:rFonts w:asciiTheme="majorHAnsi" w:eastAsiaTheme="minorHAnsi" w:hAnsiTheme="majorHAnsi" w:cstheme="minorBidi"/>
          <w:color w:val="002060"/>
        </w:rPr>
      </w:pPr>
    </w:p>
    <w:p w14:paraId="6772A09C" w14:textId="77777777" w:rsidR="00F3563C" w:rsidRDefault="00F3563C" w:rsidP="00F3563C">
      <w:pPr>
        <w:pStyle w:val="Geenafstand"/>
        <w:ind w:left="720"/>
        <w:rPr>
          <w:rFonts w:asciiTheme="majorHAnsi" w:hAnsiTheme="majorHAnsi"/>
          <w:b/>
          <w:sz w:val="36"/>
          <w:szCs w:val="36"/>
        </w:rPr>
      </w:pPr>
      <w:r w:rsidRPr="00DE02F9">
        <w:rPr>
          <w:rFonts w:asciiTheme="majorHAnsi" w:hAnsiTheme="majorHAnsi"/>
          <w:noProof/>
          <w:lang w:eastAsia="nl-BE"/>
        </w:rPr>
        <w:drawing>
          <wp:anchor distT="0" distB="0" distL="114300" distR="114300" simplePos="0" relativeHeight="251641856" behindDoc="0" locked="0" layoutInCell="1" allowOverlap="1" wp14:anchorId="54F4AF5D" wp14:editId="29F18C51">
            <wp:simplePos x="0" y="0"/>
            <wp:positionH relativeFrom="column">
              <wp:posOffset>-217602</wp:posOffset>
            </wp:positionH>
            <wp:positionV relativeFrom="paragraph">
              <wp:posOffset>-109220</wp:posOffset>
            </wp:positionV>
            <wp:extent cx="548640" cy="525780"/>
            <wp:effectExtent l="19050" t="0" r="22860" b="198120"/>
            <wp:wrapNone/>
            <wp:docPr id="75" name="Afbeelding 75" descr="http://www.jachtbouwloedeman.nl/images/layout/watersportwinkel/product/large/2614-37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achtbouwloedeman.nl/images/layout/watersportwinkel/product/large/2614-37327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 cy="525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C46371">
        <w:rPr>
          <w:rFonts w:asciiTheme="majorHAnsi" w:hAnsiTheme="majorHAnsi"/>
          <w:b/>
          <w:sz w:val="36"/>
          <w:szCs w:val="36"/>
        </w:rPr>
        <w:t>6.3 Leerlingenbegeleiding</w:t>
      </w:r>
    </w:p>
    <w:p w14:paraId="33885EB5" w14:textId="77777777" w:rsidR="00F3563C" w:rsidRDefault="00F3563C" w:rsidP="00F3563C">
      <w:pPr>
        <w:pStyle w:val="Geenafstand"/>
        <w:ind w:left="720"/>
        <w:rPr>
          <w:rFonts w:asciiTheme="majorHAnsi" w:hAnsiTheme="majorHAnsi"/>
          <w:b/>
          <w:sz w:val="36"/>
          <w:szCs w:val="36"/>
        </w:rPr>
      </w:pPr>
    </w:p>
    <w:p w14:paraId="11A61E06" w14:textId="073E441A" w:rsidR="00F3563C" w:rsidRPr="00C46371" w:rsidRDefault="00F3563C" w:rsidP="00F3563C">
      <w:pPr>
        <w:ind w:left="720"/>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lastRenderedPageBreak/>
        <w:t>De verantwoordelijke</w:t>
      </w:r>
      <w:r w:rsidR="00A248A4">
        <w:rPr>
          <w:rFonts w:asciiTheme="majorHAnsi" w:eastAsiaTheme="minorHAnsi" w:hAnsiTheme="majorHAnsi" w:cstheme="minorBidi"/>
          <w:color w:val="002060"/>
        </w:rPr>
        <w:t>n</w:t>
      </w:r>
      <w:r w:rsidRPr="00C46371">
        <w:rPr>
          <w:rFonts w:asciiTheme="majorHAnsi" w:eastAsiaTheme="minorHAnsi" w:hAnsiTheme="majorHAnsi" w:cstheme="minorBidi"/>
          <w:color w:val="002060"/>
        </w:rPr>
        <w:t xml:space="preserve"> voor de le</w:t>
      </w:r>
      <w:r w:rsidR="00A248A4">
        <w:rPr>
          <w:rFonts w:asciiTheme="majorHAnsi" w:eastAsiaTheme="minorHAnsi" w:hAnsiTheme="majorHAnsi" w:cstheme="minorBidi"/>
          <w:color w:val="002060"/>
        </w:rPr>
        <w:t>erlingenbegeleiding op school zijn</w:t>
      </w:r>
      <w:r w:rsidRPr="00C46371">
        <w:rPr>
          <w:rFonts w:asciiTheme="majorHAnsi" w:eastAsiaTheme="minorHAnsi" w:hAnsiTheme="majorHAnsi" w:cstheme="minorBidi"/>
          <w:color w:val="002060"/>
        </w:rPr>
        <w:t xml:space="preserve"> </w:t>
      </w:r>
      <w:r w:rsidR="004525BF">
        <w:rPr>
          <w:rFonts w:asciiTheme="majorHAnsi" w:eastAsiaTheme="minorHAnsi" w:hAnsiTheme="majorHAnsi" w:cstheme="minorBidi"/>
          <w:color w:val="002060"/>
        </w:rPr>
        <w:t>Sylvie Henderick</w:t>
      </w:r>
      <w:r w:rsidR="003F77D9">
        <w:rPr>
          <w:rFonts w:asciiTheme="majorHAnsi" w:eastAsiaTheme="minorHAnsi" w:hAnsiTheme="majorHAnsi" w:cstheme="minorBidi"/>
          <w:color w:val="002060"/>
        </w:rPr>
        <w:t xml:space="preserve"> voor de 1</w:t>
      </w:r>
      <w:r w:rsidR="003F77D9" w:rsidRPr="003F77D9">
        <w:rPr>
          <w:rFonts w:asciiTheme="majorHAnsi" w:eastAsiaTheme="minorHAnsi" w:hAnsiTheme="majorHAnsi" w:cstheme="minorBidi"/>
          <w:color w:val="002060"/>
          <w:vertAlign w:val="superscript"/>
        </w:rPr>
        <w:t>ste</w:t>
      </w:r>
      <w:r w:rsidR="003F77D9">
        <w:rPr>
          <w:rFonts w:asciiTheme="majorHAnsi" w:eastAsiaTheme="minorHAnsi" w:hAnsiTheme="majorHAnsi" w:cstheme="minorBidi"/>
          <w:color w:val="002060"/>
        </w:rPr>
        <w:t xml:space="preserve"> graad</w:t>
      </w:r>
      <w:r w:rsidR="004525BF">
        <w:rPr>
          <w:rFonts w:asciiTheme="majorHAnsi" w:eastAsiaTheme="minorHAnsi" w:hAnsiTheme="majorHAnsi" w:cstheme="minorBidi"/>
          <w:color w:val="002060"/>
        </w:rPr>
        <w:t xml:space="preserve">, </w:t>
      </w:r>
      <w:r w:rsidR="00BC647B" w:rsidRPr="00BC647B">
        <w:rPr>
          <w:rFonts w:asciiTheme="majorHAnsi" w:eastAsiaTheme="minorHAnsi" w:hAnsiTheme="majorHAnsi" w:cstheme="minorBidi"/>
          <w:color w:val="002060"/>
        </w:rPr>
        <w:t>Sofie Lotry</w:t>
      </w:r>
      <w:r w:rsidR="00A248A4">
        <w:rPr>
          <w:rFonts w:asciiTheme="majorHAnsi" w:eastAsiaTheme="minorHAnsi" w:hAnsiTheme="majorHAnsi" w:cstheme="minorBidi"/>
          <w:color w:val="002060"/>
        </w:rPr>
        <w:t xml:space="preserve"> </w:t>
      </w:r>
      <w:r w:rsidR="003F77D9">
        <w:rPr>
          <w:rFonts w:asciiTheme="majorHAnsi" w:eastAsiaTheme="minorHAnsi" w:hAnsiTheme="majorHAnsi" w:cstheme="minorBidi"/>
          <w:color w:val="002060"/>
        </w:rPr>
        <w:t>voor de 2</w:t>
      </w:r>
      <w:r w:rsidR="003F77D9" w:rsidRPr="003F77D9">
        <w:rPr>
          <w:rFonts w:asciiTheme="majorHAnsi" w:eastAsiaTheme="minorHAnsi" w:hAnsiTheme="majorHAnsi" w:cstheme="minorBidi"/>
          <w:color w:val="002060"/>
          <w:vertAlign w:val="superscript"/>
        </w:rPr>
        <w:t>de</w:t>
      </w:r>
      <w:r w:rsidR="003F77D9">
        <w:rPr>
          <w:rFonts w:asciiTheme="majorHAnsi" w:eastAsiaTheme="minorHAnsi" w:hAnsiTheme="majorHAnsi" w:cstheme="minorBidi"/>
          <w:color w:val="002060"/>
        </w:rPr>
        <w:t xml:space="preserve"> graad </w:t>
      </w:r>
      <w:r w:rsidR="00A248A4">
        <w:rPr>
          <w:rFonts w:asciiTheme="majorHAnsi" w:eastAsiaTheme="minorHAnsi" w:hAnsiTheme="majorHAnsi" w:cstheme="minorBidi"/>
          <w:color w:val="002060"/>
        </w:rPr>
        <w:t>en Sandy Lalieux</w:t>
      </w:r>
      <w:r w:rsidR="003F77D9">
        <w:rPr>
          <w:rFonts w:asciiTheme="majorHAnsi" w:eastAsiaTheme="minorHAnsi" w:hAnsiTheme="majorHAnsi" w:cstheme="minorBidi"/>
          <w:color w:val="002060"/>
        </w:rPr>
        <w:t xml:space="preserve"> voor de 3</w:t>
      </w:r>
      <w:r w:rsidR="003F77D9" w:rsidRPr="003F77D9">
        <w:rPr>
          <w:rFonts w:asciiTheme="majorHAnsi" w:eastAsiaTheme="minorHAnsi" w:hAnsiTheme="majorHAnsi" w:cstheme="minorBidi"/>
          <w:color w:val="002060"/>
          <w:vertAlign w:val="superscript"/>
        </w:rPr>
        <w:t>de</w:t>
      </w:r>
      <w:r w:rsidR="003F77D9">
        <w:rPr>
          <w:rFonts w:asciiTheme="majorHAnsi" w:eastAsiaTheme="minorHAnsi" w:hAnsiTheme="majorHAnsi" w:cstheme="minorBidi"/>
          <w:color w:val="002060"/>
        </w:rPr>
        <w:t xml:space="preserve"> graad</w:t>
      </w:r>
      <w:r w:rsidR="00BC647B" w:rsidRPr="00BC647B">
        <w:rPr>
          <w:rFonts w:asciiTheme="majorHAnsi" w:eastAsiaTheme="minorHAnsi" w:hAnsiTheme="majorHAnsi" w:cstheme="minorBidi"/>
          <w:color w:val="002060"/>
        </w:rPr>
        <w:t>.</w:t>
      </w:r>
      <w:r w:rsidRPr="00C46371">
        <w:rPr>
          <w:rFonts w:asciiTheme="majorHAnsi" w:eastAsiaTheme="minorHAnsi" w:hAnsiTheme="majorHAnsi" w:cstheme="minorBidi"/>
          <w:color w:val="002060"/>
        </w:rPr>
        <w:t xml:space="preserve"> In samenwerking met het CLB draagt de leerlingenbegeleiding zorg voor leerlingen die het om welke reden dan ook iets moeilijker hebben. </w:t>
      </w:r>
    </w:p>
    <w:p w14:paraId="2CDA7E9C" w14:textId="77777777" w:rsidR="00F3563C" w:rsidRPr="00C46371" w:rsidRDefault="00F3563C" w:rsidP="00F3563C">
      <w:pPr>
        <w:ind w:left="720"/>
        <w:rPr>
          <w:rFonts w:asciiTheme="majorHAnsi" w:eastAsiaTheme="minorHAnsi" w:hAnsiTheme="majorHAnsi" w:cstheme="minorBidi"/>
          <w:color w:val="002060"/>
        </w:rPr>
      </w:pPr>
    </w:p>
    <w:p w14:paraId="5537E383" w14:textId="77777777" w:rsidR="00F3563C" w:rsidRPr="00C46371" w:rsidRDefault="00F3563C" w:rsidP="00F3563C">
      <w:pPr>
        <w:ind w:left="720"/>
        <w:rPr>
          <w:rFonts w:asciiTheme="majorHAnsi" w:eastAsiaTheme="minorHAnsi" w:hAnsiTheme="majorHAnsi" w:cstheme="minorBidi"/>
          <w:color w:val="002060"/>
        </w:rPr>
      </w:pPr>
      <w:r w:rsidRPr="00C46371">
        <w:rPr>
          <w:rFonts w:asciiTheme="majorHAnsi" w:eastAsiaTheme="minorHAnsi" w:hAnsiTheme="majorHAnsi" w:cstheme="minorBidi"/>
          <w:color w:val="002060"/>
        </w:rPr>
        <w:t>Je kan op school bij de leerlingenbegeleiding terecht voor</w:t>
      </w:r>
    </w:p>
    <w:p w14:paraId="5C20054F" w14:textId="77777777" w:rsidR="00F3563C" w:rsidRDefault="00F3563C" w:rsidP="00F3563C">
      <w:pPr>
        <w:pStyle w:val="Lijstalinea"/>
        <w:numPr>
          <w:ilvl w:val="0"/>
          <w:numId w:val="18"/>
        </w:numPr>
        <w:ind w:left="1440"/>
        <w:rPr>
          <w:rFonts w:asciiTheme="majorHAnsi" w:hAnsiTheme="majorHAnsi"/>
          <w:color w:val="002060"/>
          <w:sz w:val="24"/>
          <w:szCs w:val="24"/>
        </w:rPr>
      </w:pPr>
      <w:r w:rsidRPr="00C46371">
        <w:rPr>
          <w:rFonts w:asciiTheme="majorHAnsi" w:hAnsiTheme="majorHAnsi"/>
          <w:color w:val="002060"/>
          <w:sz w:val="24"/>
          <w:szCs w:val="24"/>
        </w:rPr>
        <w:t>socio-emotionele begeleiding,</w:t>
      </w:r>
    </w:p>
    <w:p w14:paraId="5378970B" w14:textId="1028D88B" w:rsidR="00AD36FB" w:rsidRDefault="00AD36FB" w:rsidP="00F3563C">
      <w:pPr>
        <w:pStyle w:val="Lijstalinea"/>
        <w:numPr>
          <w:ilvl w:val="0"/>
          <w:numId w:val="18"/>
        </w:numPr>
        <w:ind w:left="1440"/>
        <w:rPr>
          <w:rFonts w:asciiTheme="majorHAnsi" w:hAnsiTheme="majorHAnsi"/>
          <w:color w:val="002060"/>
          <w:sz w:val="24"/>
          <w:szCs w:val="24"/>
        </w:rPr>
      </w:pPr>
      <w:r>
        <w:rPr>
          <w:rFonts w:asciiTheme="majorHAnsi" w:hAnsiTheme="majorHAnsi"/>
          <w:color w:val="002060"/>
          <w:sz w:val="24"/>
          <w:szCs w:val="24"/>
        </w:rPr>
        <w:t>leerstoornissen (mevr. Lotry)</w:t>
      </w:r>
      <w:r w:rsidR="00CF3731">
        <w:rPr>
          <w:rFonts w:asciiTheme="majorHAnsi" w:hAnsiTheme="majorHAnsi"/>
          <w:color w:val="002060"/>
          <w:sz w:val="24"/>
          <w:szCs w:val="24"/>
        </w:rPr>
        <w:t>,</w:t>
      </w:r>
    </w:p>
    <w:p w14:paraId="544757B0" w14:textId="4D5A38CD" w:rsidR="00AD36FB" w:rsidRDefault="00AD36FB" w:rsidP="00F3563C">
      <w:pPr>
        <w:pStyle w:val="Lijstalinea"/>
        <w:numPr>
          <w:ilvl w:val="0"/>
          <w:numId w:val="18"/>
        </w:numPr>
        <w:ind w:left="1440"/>
        <w:rPr>
          <w:rFonts w:asciiTheme="majorHAnsi" w:hAnsiTheme="majorHAnsi"/>
          <w:color w:val="002060"/>
          <w:sz w:val="24"/>
          <w:szCs w:val="24"/>
        </w:rPr>
      </w:pPr>
      <w:r>
        <w:rPr>
          <w:rFonts w:asciiTheme="majorHAnsi" w:hAnsiTheme="majorHAnsi"/>
          <w:color w:val="002060"/>
          <w:sz w:val="24"/>
          <w:szCs w:val="24"/>
        </w:rPr>
        <w:t>studieplanning, planning bij langdurige afwezigheid</w:t>
      </w:r>
      <w:r w:rsidR="00CF3731">
        <w:rPr>
          <w:rFonts w:asciiTheme="majorHAnsi" w:hAnsiTheme="majorHAnsi"/>
          <w:color w:val="002060"/>
          <w:sz w:val="24"/>
          <w:szCs w:val="24"/>
        </w:rPr>
        <w:t>,</w:t>
      </w:r>
    </w:p>
    <w:p w14:paraId="4FFBDAD8" w14:textId="605DA0D3" w:rsidR="00AD36FB" w:rsidRPr="00C46371" w:rsidRDefault="00AD36FB" w:rsidP="00F3563C">
      <w:pPr>
        <w:pStyle w:val="Lijstalinea"/>
        <w:numPr>
          <w:ilvl w:val="0"/>
          <w:numId w:val="18"/>
        </w:numPr>
        <w:ind w:left="1440"/>
        <w:rPr>
          <w:rFonts w:asciiTheme="majorHAnsi" w:hAnsiTheme="majorHAnsi"/>
          <w:color w:val="002060"/>
          <w:sz w:val="24"/>
          <w:szCs w:val="24"/>
        </w:rPr>
      </w:pPr>
      <w:r>
        <w:rPr>
          <w:rFonts w:asciiTheme="majorHAnsi" w:hAnsiTheme="majorHAnsi"/>
          <w:color w:val="002060"/>
          <w:sz w:val="24"/>
          <w:szCs w:val="24"/>
        </w:rPr>
        <w:t>leren leren</w:t>
      </w:r>
    </w:p>
    <w:p w14:paraId="0C077D7E" w14:textId="77777777" w:rsidR="00F3563C" w:rsidRPr="00795B79" w:rsidRDefault="00F3563C" w:rsidP="00762ACE">
      <w:pPr>
        <w:pStyle w:val="Lijstalinea"/>
        <w:numPr>
          <w:ilvl w:val="0"/>
          <w:numId w:val="18"/>
        </w:numPr>
        <w:ind w:left="1440"/>
        <w:rPr>
          <w:rFonts w:asciiTheme="majorHAnsi" w:hAnsiTheme="majorHAnsi"/>
          <w:color w:val="002060"/>
          <w:sz w:val="24"/>
          <w:szCs w:val="24"/>
        </w:rPr>
      </w:pPr>
      <w:r w:rsidRPr="00795B79">
        <w:rPr>
          <w:rFonts w:asciiTheme="majorHAnsi" w:hAnsiTheme="majorHAnsi"/>
          <w:color w:val="002060"/>
          <w:sz w:val="24"/>
          <w:szCs w:val="24"/>
        </w:rPr>
        <w:t>studiekeuze en leerloopbaanbegeleiding de opvolging van sancties en begeleidingsvoorstellen,</w:t>
      </w:r>
    </w:p>
    <w:p w14:paraId="685F40A8" w14:textId="0AA4D632" w:rsidR="00AD36FB" w:rsidRPr="00CF3731" w:rsidRDefault="00F3563C" w:rsidP="00F3563C">
      <w:pPr>
        <w:pStyle w:val="Lijstalinea"/>
        <w:numPr>
          <w:ilvl w:val="0"/>
          <w:numId w:val="18"/>
        </w:numPr>
        <w:ind w:left="1440"/>
        <w:rPr>
          <w:rFonts w:asciiTheme="majorHAnsi" w:hAnsiTheme="majorHAnsi"/>
          <w:color w:val="002060"/>
          <w:sz w:val="24"/>
          <w:szCs w:val="24"/>
        </w:rPr>
      </w:pPr>
      <w:r>
        <w:rPr>
          <w:rFonts w:asciiTheme="majorHAnsi" w:hAnsiTheme="majorHAnsi"/>
          <w:color w:val="002060"/>
          <w:sz w:val="24"/>
          <w:szCs w:val="24"/>
        </w:rPr>
        <w:t>contact met het CLB</w:t>
      </w:r>
      <w:r w:rsidR="00CF3731">
        <w:rPr>
          <w:rFonts w:asciiTheme="majorHAnsi" w:hAnsiTheme="majorHAnsi"/>
          <w:color w:val="002060"/>
          <w:sz w:val="24"/>
          <w:szCs w:val="24"/>
        </w:rPr>
        <w:t>.</w:t>
      </w:r>
    </w:p>
    <w:p w14:paraId="29404C44" w14:textId="77777777" w:rsidR="00F3563C" w:rsidRDefault="00F3563C" w:rsidP="00F3563C">
      <w:pPr>
        <w:rPr>
          <w:rFonts w:asciiTheme="majorHAnsi" w:hAnsiTheme="majorHAnsi"/>
          <w:color w:val="002060"/>
        </w:rPr>
      </w:pPr>
      <w:r w:rsidRPr="00DE02F9">
        <w:rPr>
          <w:rFonts w:eastAsiaTheme="minorHAnsi"/>
          <w:noProof/>
          <w:lang w:val="nl-BE" w:eastAsia="nl-BE"/>
        </w:rPr>
        <w:drawing>
          <wp:anchor distT="0" distB="0" distL="114300" distR="114300" simplePos="0" relativeHeight="251638784" behindDoc="0" locked="0" layoutInCell="1" allowOverlap="1" wp14:anchorId="586DB324" wp14:editId="32A0C6FC">
            <wp:simplePos x="0" y="0"/>
            <wp:positionH relativeFrom="column">
              <wp:posOffset>-267335</wp:posOffset>
            </wp:positionH>
            <wp:positionV relativeFrom="paragraph">
              <wp:posOffset>225729</wp:posOffset>
            </wp:positionV>
            <wp:extent cx="683895" cy="641350"/>
            <wp:effectExtent l="0" t="0" r="1905" b="6350"/>
            <wp:wrapNone/>
            <wp:docPr id="74" name="Afbeelding 74" descr="http://www.bramconsultants.nl/dev/wp-content/uploads/2015/08/Help-de-intrapreneu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amconsultants.nl/dev/wp-content/uploads/2015/08/Help-de-intrapreneur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2490" r="25513"/>
                    <a:stretch/>
                  </pic:blipFill>
                  <pic:spPr bwMode="auto">
                    <a:xfrm>
                      <a:off x="0" y="0"/>
                      <a:ext cx="683895" cy="64135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22BAA160" w14:textId="77777777" w:rsidR="00F3563C" w:rsidRPr="0074773F" w:rsidRDefault="00F3563C" w:rsidP="00F3563C">
      <w:pPr>
        <w:rPr>
          <w:rFonts w:asciiTheme="majorHAnsi" w:hAnsiTheme="majorHAnsi"/>
          <w:color w:val="002060"/>
        </w:rPr>
      </w:pPr>
    </w:p>
    <w:p w14:paraId="6CCD9D17" w14:textId="77777777" w:rsidR="00F3563C" w:rsidRDefault="00F3563C" w:rsidP="00F3563C">
      <w:pPr>
        <w:ind w:firstLine="720"/>
        <w:rPr>
          <w:rFonts w:asciiTheme="majorHAnsi" w:hAnsiTheme="majorHAnsi"/>
          <w:b/>
          <w:sz w:val="36"/>
          <w:szCs w:val="36"/>
        </w:rPr>
      </w:pPr>
      <w:r w:rsidRPr="00C46371">
        <w:rPr>
          <w:rFonts w:asciiTheme="majorHAnsi" w:hAnsiTheme="majorHAnsi"/>
          <w:b/>
          <w:sz w:val="36"/>
          <w:szCs w:val="36"/>
        </w:rPr>
        <w:t>6.4 Het CLB-anker van de school</w:t>
      </w:r>
    </w:p>
    <w:p w14:paraId="2710648E" w14:textId="77777777" w:rsidR="00F3563C" w:rsidRPr="00C46371" w:rsidRDefault="00F3563C" w:rsidP="00F3563C">
      <w:pPr>
        <w:ind w:firstLine="720"/>
        <w:rPr>
          <w:rFonts w:asciiTheme="majorHAnsi" w:hAnsiTheme="majorHAnsi"/>
          <w:color w:val="002060"/>
        </w:rPr>
      </w:pPr>
    </w:p>
    <w:p w14:paraId="3AEE7653" w14:textId="77777777" w:rsidR="00F3563C" w:rsidRPr="00C46371" w:rsidRDefault="00F3563C" w:rsidP="00F3563C">
      <w:pPr>
        <w:ind w:left="720"/>
        <w:jc w:val="both"/>
        <w:rPr>
          <w:rFonts w:asciiTheme="majorHAnsi" w:eastAsiaTheme="minorHAnsi" w:hAnsiTheme="majorHAnsi" w:cstheme="minorBidi"/>
          <w:color w:val="002060"/>
        </w:rPr>
      </w:pPr>
      <w:r w:rsidRPr="00C46371">
        <w:rPr>
          <w:rFonts w:asciiTheme="majorHAnsi" w:eastAsiaTheme="minorHAnsi" w:hAnsiTheme="majorHAnsi" w:cstheme="minorBidi"/>
          <w:color w:val="002060"/>
        </w:rPr>
        <w:t xml:space="preserve">Onze school werkt samen met het Stedelijk Centrum voor Leerlingenbegeleiding. Het CLB-anker van de school is </w:t>
      </w:r>
      <w:r w:rsidR="00AD36FB" w:rsidRPr="007E56D7">
        <w:rPr>
          <w:rFonts w:asciiTheme="majorHAnsi" w:eastAsiaTheme="minorHAnsi" w:hAnsiTheme="majorHAnsi" w:cstheme="minorBidi"/>
          <w:b/>
          <w:color w:val="002060"/>
        </w:rPr>
        <w:t>Veerle Lambot</w:t>
      </w:r>
      <w:r w:rsidR="00AD36FB" w:rsidRPr="00AD36FB">
        <w:rPr>
          <w:rFonts w:asciiTheme="majorHAnsi" w:eastAsiaTheme="minorHAnsi" w:hAnsiTheme="majorHAnsi" w:cstheme="minorBidi"/>
          <w:color w:val="002060"/>
        </w:rPr>
        <w:t>.</w:t>
      </w:r>
      <w:r w:rsidRPr="00AD36FB">
        <w:rPr>
          <w:rFonts w:asciiTheme="majorHAnsi" w:eastAsiaTheme="minorHAnsi" w:hAnsiTheme="majorHAnsi" w:cstheme="minorBidi"/>
          <w:color w:val="002060"/>
        </w:rPr>
        <w:t xml:space="preserve"> </w:t>
      </w:r>
      <w:r w:rsidRPr="00C46371">
        <w:rPr>
          <w:rFonts w:asciiTheme="majorHAnsi" w:eastAsiaTheme="minorHAnsi" w:hAnsiTheme="majorHAnsi" w:cstheme="minorBidi"/>
          <w:color w:val="002060"/>
        </w:rPr>
        <w:t>Voor een gesprek maak je best een a</w:t>
      </w:r>
      <w:r w:rsidR="00AD36FB">
        <w:rPr>
          <w:rFonts w:asciiTheme="majorHAnsi" w:eastAsiaTheme="minorHAnsi" w:hAnsiTheme="majorHAnsi" w:cstheme="minorBidi"/>
          <w:color w:val="002060"/>
        </w:rPr>
        <w:t>fspraak. Dit kan via de directeur</w:t>
      </w:r>
      <w:r w:rsidRPr="00C46371">
        <w:rPr>
          <w:rFonts w:asciiTheme="majorHAnsi" w:eastAsiaTheme="minorHAnsi" w:hAnsiTheme="majorHAnsi" w:cstheme="minorBidi"/>
          <w:color w:val="002060"/>
        </w:rPr>
        <w:t xml:space="preserve"> of via het nummer </w:t>
      </w:r>
      <w:r w:rsidR="00AD36FB" w:rsidRPr="00AD36FB">
        <w:rPr>
          <w:rFonts w:asciiTheme="majorHAnsi" w:hAnsiTheme="majorHAnsi" w:cs="Helvetica"/>
          <w:color w:val="002060"/>
        </w:rPr>
        <w:t>03 206 13 11.</w:t>
      </w:r>
    </w:p>
    <w:p w14:paraId="693E26B7" w14:textId="77777777" w:rsidR="00F3563C" w:rsidRPr="00C46371" w:rsidRDefault="00F3563C" w:rsidP="00F3563C">
      <w:pPr>
        <w:ind w:left="720"/>
        <w:rPr>
          <w:rFonts w:asciiTheme="majorHAnsi" w:eastAsiaTheme="minorHAnsi" w:hAnsiTheme="majorHAnsi" w:cstheme="minorBidi"/>
          <w:color w:val="002060"/>
        </w:rPr>
      </w:pPr>
    </w:p>
    <w:p w14:paraId="10602F26" w14:textId="77777777" w:rsidR="00F3563C" w:rsidRPr="00C46371" w:rsidRDefault="00F3563C" w:rsidP="00F3563C">
      <w:pPr>
        <w:ind w:left="720"/>
        <w:rPr>
          <w:rFonts w:asciiTheme="majorHAnsi" w:eastAsiaTheme="minorHAnsi" w:hAnsiTheme="majorHAnsi" w:cstheme="minorBidi"/>
          <w:color w:val="002060"/>
        </w:rPr>
      </w:pPr>
      <w:r w:rsidRPr="00C46371">
        <w:rPr>
          <w:rFonts w:asciiTheme="majorHAnsi" w:eastAsiaTheme="minorHAnsi" w:hAnsiTheme="majorHAnsi" w:cstheme="minorBidi"/>
          <w:color w:val="002060"/>
        </w:rPr>
        <w:t>Meer informatie over de werking van het CLB vind je op de volgende website</w:t>
      </w:r>
    </w:p>
    <w:p w14:paraId="54FD7129" w14:textId="77777777" w:rsidR="00F3563C" w:rsidRDefault="00A10138" w:rsidP="00F3563C">
      <w:pPr>
        <w:pStyle w:val="Geenafstand"/>
        <w:ind w:firstLine="720"/>
        <w:rPr>
          <w:rFonts w:asciiTheme="majorHAnsi" w:hAnsiTheme="majorHAnsi"/>
          <w:color w:val="002060"/>
          <w:sz w:val="24"/>
          <w:szCs w:val="24"/>
        </w:rPr>
      </w:pPr>
      <w:hyperlink r:id="rId50" w:history="1">
        <w:r w:rsidR="00F3563C" w:rsidRPr="00C46371">
          <w:rPr>
            <w:rFonts w:asciiTheme="majorHAnsi" w:hAnsiTheme="majorHAnsi"/>
            <w:color w:val="002060"/>
            <w:sz w:val="24"/>
            <w:szCs w:val="24"/>
            <w:u w:val="single"/>
          </w:rPr>
          <w:t>https://www.stedelijkonderwijs.be/clb/</w:t>
        </w:r>
      </w:hyperlink>
      <w:r w:rsidR="00F3563C" w:rsidRPr="00C46371">
        <w:rPr>
          <w:rFonts w:asciiTheme="majorHAnsi" w:hAnsiTheme="majorHAnsi"/>
          <w:color w:val="002060"/>
          <w:sz w:val="24"/>
          <w:szCs w:val="24"/>
        </w:rPr>
        <w:t xml:space="preserve"> en  in het algemeen schoolreglement</w:t>
      </w:r>
      <w:r w:rsidR="00F3563C">
        <w:rPr>
          <w:rFonts w:asciiTheme="majorHAnsi" w:hAnsiTheme="majorHAnsi"/>
          <w:color w:val="002060"/>
          <w:sz w:val="24"/>
          <w:szCs w:val="24"/>
        </w:rPr>
        <w:t>.</w:t>
      </w:r>
    </w:p>
    <w:p w14:paraId="19EB201E" w14:textId="77777777" w:rsidR="00F3563C" w:rsidRDefault="00F3563C" w:rsidP="00F3563C">
      <w:pPr>
        <w:pStyle w:val="Geenafstand"/>
        <w:ind w:firstLine="720"/>
        <w:rPr>
          <w:rFonts w:asciiTheme="majorHAnsi" w:hAnsiTheme="majorHAnsi"/>
          <w:color w:val="002060"/>
          <w:sz w:val="24"/>
          <w:szCs w:val="24"/>
        </w:rPr>
      </w:pPr>
    </w:p>
    <w:p w14:paraId="6C3BD9CA" w14:textId="77777777" w:rsidR="00F3563C" w:rsidRDefault="00F3563C" w:rsidP="00F3563C">
      <w:pPr>
        <w:pStyle w:val="Geenafstand"/>
        <w:ind w:firstLine="720"/>
        <w:rPr>
          <w:rFonts w:asciiTheme="majorHAnsi" w:hAnsiTheme="majorHAnsi"/>
          <w:color w:val="002060"/>
          <w:sz w:val="24"/>
          <w:szCs w:val="24"/>
        </w:rPr>
      </w:pPr>
    </w:p>
    <w:p w14:paraId="4F1F11BE" w14:textId="77777777" w:rsidR="00F3563C" w:rsidRPr="002078AD" w:rsidRDefault="00F3563C" w:rsidP="00F3563C">
      <w:pPr>
        <w:pStyle w:val="Geenafstand"/>
        <w:ind w:firstLine="720"/>
        <w:rPr>
          <w:rFonts w:asciiTheme="majorHAnsi" w:hAnsiTheme="majorHAnsi"/>
          <w:color w:val="002060"/>
          <w:sz w:val="24"/>
          <w:szCs w:val="24"/>
        </w:rPr>
      </w:pPr>
      <w:r w:rsidRPr="00DE02F9">
        <w:rPr>
          <w:rFonts w:asciiTheme="majorHAnsi" w:hAnsiTheme="majorHAnsi"/>
          <w:noProof/>
          <w:lang w:eastAsia="nl-BE"/>
        </w:rPr>
        <w:drawing>
          <wp:anchor distT="0" distB="0" distL="114300" distR="114300" simplePos="0" relativeHeight="251651072" behindDoc="0" locked="0" layoutInCell="1" allowOverlap="1" wp14:anchorId="1EFF5207" wp14:editId="5CFE76EE">
            <wp:simplePos x="0" y="0"/>
            <wp:positionH relativeFrom="column">
              <wp:posOffset>-304800</wp:posOffset>
            </wp:positionH>
            <wp:positionV relativeFrom="paragraph">
              <wp:posOffset>19961</wp:posOffset>
            </wp:positionV>
            <wp:extent cx="678180" cy="678180"/>
            <wp:effectExtent l="0" t="0" r="7620" b="7620"/>
            <wp:wrapNone/>
            <wp:docPr id="78" name="Afbeelding 78" descr="http://www.morssmitt.com/industry/files/Visuals/Support_Nieaf%20Sm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rssmitt.com/industry/files/Visuals/Support_Nieaf%20Smit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88D7F" w14:textId="77777777" w:rsidR="00F3563C" w:rsidRDefault="00F3563C" w:rsidP="00F3563C">
      <w:pPr>
        <w:pStyle w:val="Geenafstand"/>
        <w:ind w:left="720"/>
        <w:rPr>
          <w:rFonts w:asciiTheme="majorHAnsi" w:hAnsiTheme="majorHAnsi"/>
          <w:b/>
          <w:sz w:val="36"/>
          <w:szCs w:val="36"/>
        </w:rPr>
      </w:pPr>
      <w:r w:rsidRPr="00C46371">
        <w:rPr>
          <w:rFonts w:asciiTheme="majorHAnsi" w:hAnsiTheme="majorHAnsi"/>
          <w:b/>
          <w:sz w:val="36"/>
          <w:szCs w:val="36"/>
        </w:rPr>
        <w:t xml:space="preserve">6.5 </w:t>
      </w:r>
      <w:r w:rsidRPr="002078AD">
        <w:rPr>
          <w:rFonts w:asciiTheme="majorHAnsi" w:hAnsiTheme="majorHAnsi"/>
          <w:b/>
          <w:sz w:val="36"/>
          <w:szCs w:val="36"/>
        </w:rPr>
        <w:t>Leerzorg en leerbegeleiding</w:t>
      </w:r>
    </w:p>
    <w:p w14:paraId="5B593B6B" w14:textId="77777777" w:rsidR="00F3563C" w:rsidRPr="00C46371" w:rsidRDefault="00F3563C" w:rsidP="00F3563C">
      <w:pPr>
        <w:pStyle w:val="Geenafstand"/>
        <w:ind w:left="720"/>
        <w:rPr>
          <w:rFonts w:asciiTheme="majorHAnsi" w:hAnsiTheme="majorHAnsi"/>
          <w:b/>
          <w:sz w:val="36"/>
          <w:szCs w:val="36"/>
        </w:rPr>
      </w:pPr>
    </w:p>
    <w:p w14:paraId="0949627F" w14:textId="77777777" w:rsidR="00F3563C" w:rsidRPr="00675B7E" w:rsidRDefault="00F3563C" w:rsidP="00F3563C">
      <w:pPr>
        <w:ind w:left="720"/>
        <w:jc w:val="both"/>
        <w:rPr>
          <w:rFonts w:asciiTheme="majorHAnsi" w:eastAsiaTheme="minorHAnsi" w:hAnsiTheme="majorHAnsi" w:cstheme="minorBidi"/>
          <w:b/>
          <w:color w:val="002060"/>
        </w:rPr>
      </w:pPr>
      <w:r w:rsidRPr="00675B7E">
        <w:rPr>
          <w:rFonts w:asciiTheme="majorHAnsi" w:eastAsiaTheme="minorHAnsi" w:hAnsiTheme="majorHAnsi" w:cstheme="minorBidi"/>
          <w:b/>
          <w:color w:val="002060"/>
        </w:rPr>
        <w:t>Brede basiszorg en preventieve leerbegeleiding</w:t>
      </w:r>
    </w:p>
    <w:p w14:paraId="5F5467D2" w14:textId="77777777" w:rsidR="00F3563C" w:rsidRPr="00675B7E" w:rsidRDefault="00F3563C" w:rsidP="00F3563C">
      <w:pPr>
        <w:ind w:left="720"/>
        <w:jc w:val="both"/>
        <w:rPr>
          <w:rFonts w:asciiTheme="majorHAnsi" w:eastAsiaTheme="minorHAnsi" w:hAnsiTheme="majorHAnsi" w:cstheme="minorBidi"/>
          <w:color w:val="002060"/>
        </w:rPr>
      </w:pPr>
      <w:r w:rsidRPr="00675B7E">
        <w:rPr>
          <w:rFonts w:asciiTheme="majorHAnsi" w:eastAsiaTheme="minorHAnsi" w:hAnsiTheme="majorHAnsi" w:cstheme="minorBidi"/>
          <w:color w:val="002060"/>
        </w:rPr>
        <w:t>De school wil inzetten op verschillende domeinen om iedereen optimale leerkansen te bieden en om te voorkomen dat leerlingen (meer) leerachterstand oplopen. Een belangrijke factor hierbij is het welbevinden van de leerling. Het welbevinden heeft immers een rechtstreekse invloed op je studiemotivatie.</w:t>
      </w:r>
    </w:p>
    <w:p w14:paraId="441FBA48" w14:textId="77777777" w:rsidR="00F3563C" w:rsidRPr="00675B7E" w:rsidRDefault="00F3563C" w:rsidP="00F3563C">
      <w:pPr>
        <w:ind w:left="720"/>
        <w:jc w:val="both"/>
        <w:rPr>
          <w:rFonts w:asciiTheme="majorHAnsi" w:eastAsiaTheme="minorHAnsi" w:hAnsiTheme="majorHAnsi" w:cstheme="minorBidi"/>
          <w:color w:val="002060"/>
        </w:rPr>
      </w:pPr>
    </w:p>
    <w:p w14:paraId="103A3194" w14:textId="77777777" w:rsidR="00F3563C" w:rsidRPr="00675B7E" w:rsidRDefault="00F3563C" w:rsidP="00F3563C">
      <w:pPr>
        <w:ind w:left="720"/>
        <w:jc w:val="both"/>
        <w:rPr>
          <w:rFonts w:asciiTheme="majorHAnsi" w:eastAsiaTheme="minorHAnsi" w:hAnsiTheme="majorHAnsi" w:cstheme="minorBidi"/>
          <w:color w:val="002060"/>
        </w:rPr>
      </w:pPr>
      <w:r w:rsidRPr="00675B7E">
        <w:rPr>
          <w:rFonts w:asciiTheme="majorHAnsi" w:eastAsiaTheme="minorHAnsi" w:hAnsiTheme="majorHAnsi" w:cstheme="minorBidi"/>
          <w:color w:val="002060"/>
        </w:rPr>
        <w:t>De volgende aspecten maken onder andere deel uit van de brede basiszorg en de preven</w:t>
      </w:r>
      <w:r>
        <w:rPr>
          <w:rFonts w:asciiTheme="majorHAnsi" w:eastAsiaTheme="minorHAnsi" w:hAnsiTheme="majorHAnsi" w:cstheme="minorBidi"/>
          <w:color w:val="002060"/>
        </w:rPr>
        <w:t>tieve leerbegeleiding op school:</w:t>
      </w:r>
    </w:p>
    <w:p w14:paraId="238CB0F1"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Pr>
          <w:rFonts w:asciiTheme="majorHAnsi" w:hAnsiTheme="majorHAnsi"/>
          <w:color w:val="002060"/>
          <w:sz w:val="24"/>
          <w:szCs w:val="24"/>
        </w:rPr>
        <w:t>deskundigheid van het</w:t>
      </w:r>
      <w:r w:rsidRPr="00675B7E">
        <w:rPr>
          <w:rFonts w:asciiTheme="majorHAnsi" w:hAnsiTheme="majorHAnsi"/>
          <w:color w:val="002060"/>
          <w:sz w:val="24"/>
          <w:szCs w:val="24"/>
        </w:rPr>
        <w:t xml:space="preserve"> schoolteam (school als lerende organisatie)</w:t>
      </w:r>
      <w:r>
        <w:rPr>
          <w:rFonts w:asciiTheme="majorHAnsi" w:hAnsiTheme="majorHAnsi"/>
          <w:color w:val="002060"/>
          <w:sz w:val="24"/>
          <w:szCs w:val="24"/>
        </w:rPr>
        <w:t>,</w:t>
      </w:r>
    </w:p>
    <w:p w14:paraId="676CCD8A"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open communicatie tussen leerkrachten, leerlingen en ouders</w:t>
      </w:r>
      <w:r>
        <w:rPr>
          <w:rFonts w:asciiTheme="majorHAnsi" w:hAnsiTheme="majorHAnsi"/>
          <w:color w:val="002060"/>
          <w:sz w:val="24"/>
          <w:szCs w:val="24"/>
        </w:rPr>
        <w:t>,</w:t>
      </w:r>
    </w:p>
    <w:p w14:paraId="5416059E"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sterk uitgebouwde leerlingenbegeleiding en zorgbeleid</w:t>
      </w:r>
      <w:r>
        <w:rPr>
          <w:rFonts w:asciiTheme="majorHAnsi" w:hAnsiTheme="majorHAnsi"/>
          <w:color w:val="002060"/>
          <w:sz w:val="24"/>
          <w:szCs w:val="24"/>
        </w:rPr>
        <w:t>,</w:t>
      </w:r>
    </w:p>
    <w:p w14:paraId="6BE25A1C"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taalvaardigheidsonderwijs tijdens alle vakken</w:t>
      </w:r>
      <w:r>
        <w:rPr>
          <w:rFonts w:asciiTheme="majorHAnsi" w:hAnsiTheme="majorHAnsi"/>
          <w:color w:val="002060"/>
          <w:sz w:val="24"/>
          <w:szCs w:val="24"/>
        </w:rPr>
        <w:t>,</w:t>
      </w:r>
    </w:p>
    <w:p w14:paraId="65A7CA99" w14:textId="77777777" w:rsidR="00F3563C" w:rsidRPr="00C03453"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transparante lesdoelen en evaluatiecriteria</w:t>
      </w:r>
      <w:r>
        <w:rPr>
          <w:rFonts w:asciiTheme="majorHAnsi" w:hAnsiTheme="majorHAnsi"/>
          <w:color w:val="002060"/>
          <w:sz w:val="24"/>
          <w:szCs w:val="24"/>
        </w:rPr>
        <w:t>,</w:t>
      </w:r>
    </w:p>
    <w:p w14:paraId="7114351B" w14:textId="77777777" w:rsidR="00F3563C"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krachtige en gezonde leeromgeving</w:t>
      </w:r>
      <w:r>
        <w:rPr>
          <w:rFonts w:asciiTheme="majorHAnsi" w:hAnsiTheme="majorHAnsi"/>
          <w:color w:val="002060"/>
          <w:sz w:val="24"/>
          <w:szCs w:val="24"/>
        </w:rPr>
        <w:t>,</w:t>
      </w:r>
    </w:p>
    <w:p w14:paraId="2F4651BC" w14:textId="77777777" w:rsidR="00F3563C" w:rsidRDefault="00F3563C" w:rsidP="00F3563C">
      <w:pPr>
        <w:pStyle w:val="Lijstalinea"/>
        <w:numPr>
          <w:ilvl w:val="0"/>
          <w:numId w:val="19"/>
        </w:numPr>
        <w:ind w:left="1440"/>
        <w:rPr>
          <w:rFonts w:asciiTheme="majorHAnsi" w:hAnsiTheme="majorHAnsi"/>
          <w:color w:val="002060"/>
          <w:sz w:val="24"/>
          <w:szCs w:val="24"/>
        </w:rPr>
      </w:pPr>
      <w:r>
        <w:rPr>
          <w:rFonts w:asciiTheme="majorHAnsi" w:hAnsiTheme="majorHAnsi"/>
          <w:color w:val="002060"/>
          <w:sz w:val="24"/>
          <w:szCs w:val="24"/>
        </w:rPr>
        <w:t>stimuleren van zelfgestuurd leren,</w:t>
      </w:r>
    </w:p>
    <w:p w14:paraId="37BA55C4"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Pr>
          <w:rFonts w:asciiTheme="majorHAnsi" w:hAnsiTheme="majorHAnsi"/>
          <w:color w:val="002060"/>
          <w:sz w:val="24"/>
          <w:szCs w:val="24"/>
        </w:rPr>
        <w:t>aandacht voor leren leren tijdens alle vakken,</w:t>
      </w:r>
    </w:p>
    <w:p w14:paraId="02790A16" w14:textId="77777777" w:rsidR="00F3563C"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lastRenderedPageBreak/>
        <w:t xml:space="preserve">gedifferentieerde en uitdagende </w:t>
      </w:r>
      <w:r w:rsidRPr="003B4D01">
        <w:rPr>
          <w:rFonts w:asciiTheme="majorHAnsi" w:hAnsiTheme="majorHAnsi"/>
          <w:color w:val="002060"/>
          <w:sz w:val="24"/>
          <w:szCs w:val="24"/>
        </w:rPr>
        <w:t xml:space="preserve">lessen en </w:t>
      </w:r>
      <w:r w:rsidRPr="00675B7E">
        <w:rPr>
          <w:rFonts w:asciiTheme="majorHAnsi" w:hAnsiTheme="majorHAnsi"/>
          <w:color w:val="002060"/>
          <w:sz w:val="24"/>
          <w:szCs w:val="24"/>
        </w:rPr>
        <w:t>oefeningen op maat</w:t>
      </w:r>
      <w:r>
        <w:rPr>
          <w:rFonts w:asciiTheme="majorHAnsi" w:hAnsiTheme="majorHAnsi"/>
          <w:color w:val="002060"/>
          <w:sz w:val="24"/>
          <w:szCs w:val="24"/>
        </w:rPr>
        <w:t>,</w:t>
      </w:r>
    </w:p>
    <w:p w14:paraId="7884A536" w14:textId="77777777" w:rsidR="00F3563C" w:rsidRDefault="00F3563C" w:rsidP="00F3563C">
      <w:pPr>
        <w:pStyle w:val="Lijstalinea"/>
        <w:numPr>
          <w:ilvl w:val="0"/>
          <w:numId w:val="19"/>
        </w:numPr>
        <w:ind w:left="1440"/>
        <w:rPr>
          <w:rFonts w:asciiTheme="majorHAnsi" w:hAnsiTheme="majorHAnsi"/>
          <w:color w:val="002060"/>
          <w:sz w:val="24"/>
          <w:szCs w:val="24"/>
        </w:rPr>
      </w:pPr>
      <w:r>
        <w:rPr>
          <w:rFonts w:asciiTheme="majorHAnsi" w:hAnsiTheme="majorHAnsi"/>
          <w:color w:val="002060"/>
          <w:sz w:val="24"/>
          <w:szCs w:val="24"/>
        </w:rPr>
        <w:t>competentiegericht leren,</w:t>
      </w:r>
    </w:p>
    <w:p w14:paraId="13C303CE" w14:textId="77777777" w:rsidR="00F3563C" w:rsidRPr="00AD36FB" w:rsidRDefault="00F3563C" w:rsidP="00F3563C">
      <w:pPr>
        <w:pStyle w:val="Lijstalinea"/>
        <w:numPr>
          <w:ilvl w:val="0"/>
          <w:numId w:val="19"/>
        </w:numPr>
        <w:ind w:left="1440"/>
        <w:rPr>
          <w:rFonts w:asciiTheme="majorHAnsi" w:hAnsiTheme="majorHAnsi"/>
          <w:color w:val="002060"/>
          <w:sz w:val="24"/>
          <w:szCs w:val="24"/>
        </w:rPr>
      </w:pPr>
      <w:r w:rsidRPr="00AD36FB">
        <w:rPr>
          <w:rFonts w:asciiTheme="majorHAnsi" w:hAnsiTheme="majorHAnsi"/>
          <w:color w:val="002060"/>
          <w:sz w:val="24"/>
          <w:szCs w:val="24"/>
        </w:rPr>
        <w:t>ondersteuning voor leerstoornissen en andere functiebeperkingen,</w:t>
      </w:r>
    </w:p>
    <w:p w14:paraId="3B75B1B4"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Pr>
          <w:rFonts w:asciiTheme="majorHAnsi" w:hAnsiTheme="majorHAnsi"/>
          <w:color w:val="002060"/>
          <w:sz w:val="24"/>
          <w:szCs w:val="24"/>
        </w:rPr>
        <w:t>leren vanuit een authentieke context tijdens de lessen en projecten,</w:t>
      </w:r>
    </w:p>
    <w:p w14:paraId="2D2F2540"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ICT-ondersteuning en gebruik van moderne media</w:t>
      </w:r>
      <w:r>
        <w:rPr>
          <w:rFonts w:asciiTheme="majorHAnsi" w:hAnsiTheme="majorHAnsi"/>
          <w:color w:val="002060"/>
          <w:sz w:val="24"/>
          <w:szCs w:val="24"/>
        </w:rPr>
        <w:t>,</w:t>
      </w:r>
    </w:p>
    <w:p w14:paraId="04B4E072"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digitale cursussen en oefeningen op Smartschool</w:t>
      </w:r>
      <w:r>
        <w:rPr>
          <w:rFonts w:asciiTheme="majorHAnsi" w:hAnsiTheme="majorHAnsi"/>
          <w:color w:val="002060"/>
          <w:sz w:val="24"/>
          <w:szCs w:val="24"/>
        </w:rPr>
        <w:t>,</w:t>
      </w:r>
    </w:p>
    <w:p w14:paraId="2A1320E0"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feedback</w:t>
      </w:r>
      <w:r>
        <w:rPr>
          <w:rFonts w:asciiTheme="majorHAnsi" w:hAnsiTheme="majorHAnsi"/>
          <w:color w:val="002060"/>
          <w:sz w:val="24"/>
          <w:szCs w:val="24"/>
        </w:rPr>
        <w:t>cultuur</w:t>
      </w:r>
      <w:r w:rsidRPr="00675B7E">
        <w:rPr>
          <w:rFonts w:asciiTheme="majorHAnsi" w:hAnsiTheme="majorHAnsi"/>
          <w:color w:val="002060"/>
          <w:sz w:val="24"/>
          <w:szCs w:val="24"/>
        </w:rPr>
        <w:t xml:space="preserve"> tijdens de lessen</w:t>
      </w:r>
      <w:r>
        <w:rPr>
          <w:rFonts w:asciiTheme="majorHAnsi" w:hAnsiTheme="majorHAnsi"/>
          <w:color w:val="002060"/>
          <w:sz w:val="24"/>
          <w:szCs w:val="24"/>
        </w:rPr>
        <w:t>,</w:t>
      </w:r>
    </w:p>
    <w:p w14:paraId="3AE0F257"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cultuur van positieve bekrachtigin</w:t>
      </w:r>
      <w:r>
        <w:rPr>
          <w:rFonts w:asciiTheme="majorHAnsi" w:hAnsiTheme="majorHAnsi"/>
          <w:color w:val="002060"/>
          <w:sz w:val="24"/>
          <w:szCs w:val="24"/>
        </w:rPr>
        <w:t>g, aandacht voor wat je</w:t>
      </w:r>
      <w:r w:rsidRPr="00675B7E">
        <w:rPr>
          <w:rFonts w:asciiTheme="majorHAnsi" w:hAnsiTheme="majorHAnsi"/>
          <w:color w:val="002060"/>
          <w:sz w:val="24"/>
          <w:szCs w:val="24"/>
        </w:rPr>
        <w:t xml:space="preserve"> wél kan</w:t>
      </w:r>
      <w:r>
        <w:rPr>
          <w:rFonts w:asciiTheme="majorHAnsi" w:hAnsiTheme="majorHAnsi"/>
          <w:color w:val="002060"/>
          <w:sz w:val="24"/>
          <w:szCs w:val="24"/>
        </w:rPr>
        <w:t>,</w:t>
      </w:r>
    </w:p>
    <w:p w14:paraId="62BDB996" w14:textId="77777777" w:rsidR="00F3563C" w:rsidRPr="00675B7E"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smartschoolagenda en schoolagenda als planningsinstrumenten</w:t>
      </w:r>
      <w:r>
        <w:rPr>
          <w:rFonts w:asciiTheme="majorHAnsi" w:hAnsiTheme="majorHAnsi"/>
          <w:color w:val="002060"/>
          <w:sz w:val="24"/>
          <w:szCs w:val="24"/>
        </w:rPr>
        <w:t>,</w:t>
      </w:r>
    </w:p>
    <w:p w14:paraId="2385A25C" w14:textId="77777777" w:rsidR="00F3563C" w:rsidRDefault="00F3563C" w:rsidP="00F3563C">
      <w:pPr>
        <w:pStyle w:val="Lijstalinea"/>
        <w:numPr>
          <w:ilvl w:val="0"/>
          <w:numId w:val="19"/>
        </w:numPr>
        <w:ind w:left="1440"/>
        <w:rPr>
          <w:rFonts w:asciiTheme="majorHAnsi" w:hAnsiTheme="majorHAnsi"/>
          <w:color w:val="002060"/>
          <w:sz w:val="24"/>
          <w:szCs w:val="24"/>
        </w:rPr>
      </w:pPr>
      <w:r w:rsidRPr="00675B7E">
        <w:rPr>
          <w:rFonts w:asciiTheme="majorHAnsi" w:hAnsiTheme="majorHAnsi"/>
          <w:color w:val="002060"/>
          <w:sz w:val="24"/>
          <w:szCs w:val="24"/>
        </w:rPr>
        <w:t>Smartschool als communicatie- en leerplatform</w:t>
      </w:r>
      <w:r>
        <w:rPr>
          <w:rFonts w:asciiTheme="majorHAnsi" w:hAnsiTheme="majorHAnsi"/>
          <w:color w:val="002060"/>
          <w:sz w:val="24"/>
          <w:szCs w:val="24"/>
        </w:rPr>
        <w:t>,</w:t>
      </w:r>
    </w:p>
    <w:p w14:paraId="58B2685B" w14:textId="77777777" w:rsidR="00F3563C" w:rsidRDefault="00F3563C" w:rsidP="00F3563C">
      <w:pPr>
        <w:pStyle w:val="Lijstalinea"/>
        <w:numPr>
          <w:ilvl w:val="0"/>
          <w:numId w:val="19"/>
        </w:numPr>
        <w:ind w:left="1440"/>
        <w:rPr>
          <w:rFonts w:asciiTheme="majorHAnsi" w:hAnsiTheme="majorHAnsi"/>
          <w:color w:val="002060"/>
          <w:sz w:val="24"/>
          <w:szCs w:val="24"/>
        </w:rPr>
      </w:pPr>
      <w:r w:rsidRPr="00C03453">
        <w:rPr>
          <w:rFonts w:asciiTheme="majorHAnsi" w:hAnsiTheme="majorHAnsi"/>
          <w:color w:val="002060"/>
          <w:sz w:val="24"/>
          <w:szCs w:val="24"/>
        </w:rPr>
        <w:t>openleercentrum</w:t>
      </w:r>
    </w:p>
    <w:p w14:paraId="4F5A4918" w14:textId="77777777" w:rsidR="00F3563C" w:rsidRPr="001E08EE" w:rsidRDefault="00F3563C" w:rsidP="00F3563C">
      <w:pPr>
        <w:pStyle w:val="Lijstalinea"/>
        <w:ind w:left="1440"/>
        <w:rPr>
          <w:rFonts w:asciiTheme="majorHAnsi" w:hAnsiTheme="majorHAnsi"/>
          <w:color w:val="002060"/>
          <w:sz w:val="24"/>
          <w:szCs w:val="24"/>
        </w:rPr>
      </w:pPr>
    </w:p>
    <w:p w14:paraId="55B2F5FC" w14:textId="77777777" w:rsidR="00F3563C" w:rsidRDefault="00F3563C" w:rsidP="00F3563C">
      <w:pPr>
        <w:jc w:val="both"/>
        <w:rPr>
          <w:rFonts w:asciiTheme="majorHAnsi" w:eastAsiaTheme="minorHAnsi" w:hAnsiTheme="majorHAnsi" w:cstheme="minorBidi"/>
          <w:b/>
          <w:color w:val="002060"/>
        </w:rPr>
      </w:pPr>
      <w:r>
        <w:rPr>
          <w:rFonts w:asciiTheme="majorHAnsi" w:eastAsiaTheme="minorHAnsi" w:hAnsiTheme="majorHAnsi" w:cstheme="minorBidi"/>
          <w:color w:val="FF0000"/>
        </w:rPr>
        <w:tab/>
      </w:r>
      <w:r>
        <w:rPr>
          <w:rFonts w:asciiTheme="majorHAnsi" w:eastAsiaTheme="minorHAnsi" w:hAnsiTheme="majorHAnsi" w:cstheme="minorBidi"/>
          <w:b/>
          <w:color w:val="002060"/>
        </w:rPr>
        <w:t>Verhoogde zorg en remediëring</w:t>
      </w:r>
    </w:p>
    <w:p w14:paraId="4D939D56" w14:textId="77777777" w:rsidR="00F3563C" w:rsidRDefault="00F3563C" w:rsidP="00F3563C">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Soms kan het zijn dat je ondanks de preventieve maatregelen of door lessen te missen toch moeilijkheden ondervindt met de leerstof. Je leerkrachten bekijken dan wat de beste manier is om de achterstand of de moeilijkheden weg te werken en stellen een </w:t>
      </w:r>
      <w:r w:rsidRPr="00C77A9D">
        <w:rPr>
          <w:rFonts w:asciiTheme="majorHAnsi" w:eastAsiaTheme="minorHAnsi" w:hAnsiTheme="majorHAnsi" w:cstheme="minorBidi"/>
          <w:b/>
          <w:color w:val="002060"/>
        </w:rPr>
        <w:t>remediëringsplan</w:t>
      </w:r>
      <w:r>
        <w:rPr>
          <w:rFonts w:asciiTheme="majorHAnsi" w:eastAsiaTheme="minorHAnsi" w:hAnsiTheme="majorHAnsi" w:cstheme="minorBidi"/>
          <w:color w:val="002060"/>
        </w:rPr>
        <w:t xml:space="preserve"> of </w:t>
      </w:r>
      <w:r w:rsidRPr="002078AD">
        <w:rPr>
          <w:rFonts w:asciiTheme="majorHAnsi" w:eastAsiaTheme="minorHAnsi" w:hAnsiTheme="majorHAnsi" w:cstheme="minorBidi"/>
          <w:b/>
          <w:color w:val="002060"/>
        </w:rPr>
        <w:t>begeleidingsplan</w:t>
      </w:r>
      <w:r>
        <w:rPr>
          <w:rFonts w:asciiTheme="majorHAnsi" w:eastAsiaTheme="minorHAnsi" w:hAnsiTheme="majorHAnsi" w:cstheme="minorBidi"/>
          <w:color w:val="002060"/>
        </w:rPr>
        <w:t xml:space="preserve"> op. Dit kan bestaan uit:</w:t>
      </w:r>
    </w:p>
    <w:p w14:paraId="3307CF73" w14:textId="77777777" w:rsidR="00F3563C" w:rsidRDefault="00F3563C" w:rsidP="00F3563C">
      <w:pPr>
        <w:ind w:left="720"/>
        <w:jc w:val="both"/>
        <w:rPr>
          <w:rFonts w:asciiTheme="majorHAnsi" w:eastAsiaTheme="minorHAnsi" w:hAnsiTheme="majorHAnsi" w:cstheme="minorBidi"/>
          <w:color w:val="002060"/>
        </w:rPr>
      </w:pPr>
    </w:p>
    <w:p w14:paraId="4DAE3522" w14:textId="77777777" w:rsidR="00F3563C" w:rsidRPr="00BB3891" w:rsidRDefault="00F3563C" w:rsidP="00F3563C">
      <w:pPr>
        <w:pStyle w:val="Lijstalinea"/>
        <w:numPr>
          <w:ilvl w:val="0"/>
          <w:numId w:val="29"/>
        </w:numPr>
        <w:jc w:val="both"/>
        <w:rPr>
          <w:rFonts w:asciiTheme="majorHAnsi" w:hAnsiTheme="majorHAnsi"/>
          <w:color w:val="002060"/>
          <w:sz w:val="24"/>
          <w:szCs w:val="24"/>
        </w:rPr>
      </w:pPr>
      <w:r w:rsidRPr="00BB3891">
        <w:rPr>
          <w:rFonts w:asciiTheme="majorHAnsi" w:hAnsiTheme="majorHAnsi"/>
          <w:color w:val="002060"/>
          <w:sz w:val="24"/>
          <w:szCs w:val="24"/>
        </w:rPr>
        <w:t>z</w:t>
      </w:r>
      <w:r>
        <w:rPr>
          <w:rFonts w:asciiTheme="majorHAnsi" w:hAnsiTheme="majorHAnsi"/>
          <w:color w:val="002060"/>
          <w:sz w:val="24"/>
          <w:szCs w:val="24"/>
        </w:rPr>
        <w:t>elfstandig werk</w:t>
      </w:r>
      <w:r w:rsidRPr="00BB3891">
        <w:rPr>
          <w:rFonts w:asciiTheme="majorHAnsi" w:hAnsiTheme="majorHAnsi"/>
          <w:color w:val="002060"/>
          <w:sz w:val="24"/>
          <w:szCs w:val="24"/>
        </w:rPr>
        <w:t>; bijvoorbeeld extra oefeningen</w:t>
      </w:r>
      <w:r>
        <w:rPr>
          <w:rFonts w:asciiTheme="majorHAnsi" w:hAnsiTheme="majorHAnsi"/>
          <w:color w:val="002060"/>
          <w:sz w:val="24"/>
          <w:szCs w:val="24"/>
        </w:rPr>
        <w:t xml:space="preserve"> of een vakantietaak,</w:t>
      </w:r>
    </w:p>
    <w:p w14:paraId="2F3948B2" w14:textId="77777777" w:rsidR="00F3563C" w:rsidRDefault="00F3563C" w:rsidP="00F3563C">
      <w:pPr>
        <w:pStyle w:val="Lijstalinea"/>
        <w:numPr>
          <w:ilvl w:val="0"/>
          <w:numId w:val="29"/>
        </w:numPr>
        <w:jc w:val="both"/>
        <w:rPr>
          <w:rFonts w:asciiTheme="majorHAnsi" w:hAnsiTheme="majorHAnsi"/>
          <w:color w:val="002060"/>
          <w:sz w:val="24"/>
          <w:szCs w:val="24"/>
        </w:rPr>
      </w:pPr>
      <w:r>
        <w:rPr>
          <w:rFonts w:asciiTheme="majorHAnsi" w:hAnsiTheme="majorHAnsi"/>
          <w:color w:val="002060"/>
          <w:sz w:val="24"/>
          <w:szCs w:val="24"/>
        </w:rPr>
        <w:t>bijlessen met extra uitleg,</w:t>
      </w:r>
    </w:p>
    <w:p w14:paraId="43A6AB5B" w14:textId="77777777" w:rsidR="00F3563C" w:rsidRDefault="00F3563C" w:rsidP="00F3563C">
      <w:pPr>
        <w:pStyle w:val="Lijstalinea"/>
        <w:numPr>
          <w:ilvl w:val="0"/>
          <w:numId w:val="29"/>
        </w:numPr>
        <w:jc w:val="both"/>
        <w:rPr>
          <w:rFonts w:asciiTheme="majorHAnsi" w:hAnsiTheme="majorHAnsi"/>
          <w:color w:val="002060"/>
          <w:sz w:val="24"/>
          <w:szCs w:val="24"/>
        </w:rPr>
      </w:pPr>
      <w:r>
        <w:rPr>
          <w:rFonts w:asciiTheme="majorHAnsi" w:hAnsiTheme="majorHAnsi"/>
          <w:color w:val="002060"/>
          <w:sz w:val="24"/>
          <w:szCs w:val="24"/>
        </w:rPr>
        <w:t>bijwerklessen om extra te oefenen of de achterstand weg te werken,</w:t>
      </w:r>
    </w:p>
    <w:p w14:paraId="6C08A1F7" w14:textId="77777777" w:rsidR="00F3563C" w:rsidRDefault="00F3563C" w:rsidP="00F3563C">
      <w:pPr>
        <w:pStyle w:val="Lijstalinea"/>
        <w:numPr>
          <w:ilvl w:val="0"/>
          <w:numId w:val="29"/>
        </w:numPr>
        <w:jc w:val="both"/>
        <w:rPr>
          <w:rFonts w:asciiTheme="majorHAnsi" w:hAnsiTheme="majorHAnsi"/>
          <w:color w:val="002060"/>
          <w:sz w:val="24"/>
          <w:szCs w:val="24"/>
        </w:rPr>
      </w:pPr>
      <w:r>
        <w:rPr>
          <w:rFonts w:asciiTheme="majorHAnsi" w:hAnsiTheme="majorHAnsi"/>
          <w:color w:val="002060"/>
          <w:sz w:val="24"/>
          <w:szCs w:val="24"/>
        </w:rPr>
        <w:t>een ordemaatregel indien je slechte studieresultaten het gevolg zijn van je gedrag of je leerhouding,</w:t>
      </w:r>
    </w:p>
    <w:p w14:paraId="223A6DC1" w14:textId="77777777" w:rsidR="00F3563C" w:rsidRPr="002078AD" w:rsidRDefault="00F3563C" w:rsidP="00F3563C">
      <w:pPr>
        <w:pStyle w:val="Lijstalinea"/>
        <w:numPr>
          <w:ilvl w:val="0"/>
          <w:numId w:val="29"/>
        </w:numPr>
        <w:jc w:val="both"/>
        <w:rPr>
          <w:rFonts w:asciiTheme="majorHAnsi" w:hAnsiTheme="majorHAnsi"/>
          <w:color w:val="002060"/>
          <w:sz w:val="24"/>
          <w:szCs w:val="24"/>
        </w:rPr>
      </w:pPr>
      <w:r w:rsidRPr="00BB3891">
        <w:rPr>
          <w:rFonts w:asciiTheme="majorHAnsi" w:hAnsiTheme="majorHAnsi"/>
          <w:color w:val="002060"/>
          <w:sz w:val="24"/>
          <w:szCs w:val="24"/>
        </w:rPr>
        <w:t xml:space="preserve">een andere </w:t>
      </w:r>
      <w:r>
        <w:rPr>
          <w:rFonts w:asciiTheme="majorHAnsi" w:hAnsiTheme="majorHAnsi"/>
          <w:color w:val="002060"/>
          <w:sz w:val="24"/>
          <w:szCs w:val="24"/>
        </w:rPr>
        <w:t>vorm waaronder</w:t>
      </w:r>
      <w:r w:rsidRPr="00BB3891">
        <w:rPr>
          <w:rFonts w:asciiTheme="majorHAnsi" w:hAnsiTheme="majorHAnsi"/>
          <w:color w:val="002060"/>
          <w:sz w:val="24"/>
          <w:szCs w:val="24"/>
        </w:rPr>
        <w:t xml:space="preserve"> de leerstof wordt aangeboden</w:t>
      </w:r>
      <w:r>
        <w:rPr>
          <w:rFonts w:asciiTheme="majorHAnsi" w:hAnsiTheme="majorHAnsi"/>
          <w:color w:val="002060"/>
          <w:sz w:val="24"/>
          <w:szCs w:val="24"/>
        </w:rPr>
        <w:t>; bijvoorbeeld via audiovisuele media, multimedia, boeken, …</w:t>
      </w:r>
    </w:p>
    <w:p w14:paraId="369143AE" w14:textId="77777777" w:rsidR="00F3563C" w:rsidRPr="00AB5932" w:rsidRDefault="00F3563C" w:rsidP="00F3563C">
      <w:pPr>
        <w:pStyle w:val="Lijstalinea"/>
        <w:numPr>
          <w:ilvl w:val="0"/>
          <w:numId w:val="29"/>
        </w:numPr>
        <w:jc w:val="both"/>
        <w:rPr>
          <w:rFonts w:asciiTheme="majorHAnsi" w:hAnsiTheme="majorHAnsi"/>
          <w:color w:val="002060"/>
          <w:sz w:val="24"/>
          <w:szCs w:val="24"/>
        </w:rPr>
      </w:pPr>
      <w:r>
        <w:rPr>
          <w:rFonts w:asciiTheme="majorHAnsi" w:hAnsiTheme="majorHAnsi"/>
          <w:color w:val="002060"/>
          <w:sz w:val="24"/>
          <w:szCs w:val="24"/>
        </w:rPr>
        <w:t>andere redelijke aanpassingen.</w:t>
      </w:r>
    </w:p>
    <w:p w14:paraId="7DDE3762" w14:textId="77777777" w:rsidR="00F3563C" w:rsidRDefault="00F3563C" w:rsidP="00AD36FB">
      <w:pPr>
        <w:ind w:left="720"/>
        <w:jc w:val="both"/>
        <w:rPr>
          <w:rFonts w:asciiTheme="majorHAnsi" w:eastAsiaTheme="minorHAnsi" w:hAnsiTheme="majorHAnsi" w:cstheme="minorBidi"/>
          <w:color w:val="002060"/>
        </w:rPr>
      </w:pPr>
      <w:r>
        <w:rPr>
          <w:rFonts w:asciiTheme="majorHAnsi" w:eastAsiaTheme="minorHAnsi" w:hAnsiTheme="majorHAnsi" w:cstheme="minorBidi"/>
          <w:color w:val="002060"/>
        </w:rPr>
        <w:t xml:space="preserve">Je </w:t>
      </w:r>
      <w:r w:rsidR="00AD36FB">
        <w:rPr>
          <w:rFonts w:asciiTheme="majorHAnsi" w:eastAsiaTheme="minorHAnsi" w:hAnsiTheme="majorHAnsi" w:cstheme="minorBidi"/>
          <w:color w:val="002060"/>
        </w:rPr>
        <w:t>overlegt met de leerkrachten</w:t>
      </w:r>
      <w:r>
        <w:rPr>
          <w:rFonts w:asciiTheme="majorHAnsi" w:eastAsiaTheme="minorHAnsi" w:hAnsiTheme="majorHAnsi" w:cstheme="minorBidi"/>
          <w:color w:val="002060"/>
        </w:rPr>
        <w:t xml:space="preserve"> wanneer bijlessen gepland worden. </w:t>
      </w:r>
      <w:r w:rsidR="00AD36FB">
        <w:rPr>
          <w:rFonts w:asciiTheme="majorHAnsi" w:eastAsiaTheme="minorHAnsi" w:hAnsiTheme="majorHAnsi" w:cstheme="minorBidi"/>
          <w:color w:val="002060"/>
        </w:rPr>
        <w:t>Je noteert de bijles in je agenda.</w:t>
      </w:r>
    </w:p>
    <w:p w14:paraId="50FFAE40" w14:textId="77777777" w:rsidR="00AD36FB" w:rsidRDefault="00AD36FB" w:rsidP="00AD36FB">
      <w:pPr>
        <w:ind w:left="720"/>
        <w:jc w:val="both"/>
        <w:rPr>
          <w:rFonts w:asciiTheme="majorHAnsi" w:eastAsiaTheme="minorHAnsi" w:hAnsiTheme="majorHAnsi" w:cstheme="minorBidi"/>
          <w:color w:val="002060"/>
        </w:rPr>
      </w:pPr>
    </w:p>
    <w:p w14:paraId="7BCCACA1" w14:textId="77777777" w:rsidR="00F3563C" w:rsidRPr="00691822" w:rsidRDefault="00F3563C" w:rsidP="00F3563C">
      <w:pPr>
        <w:ind w:left="720"/>
        <w:jc w:val="both"/>
        <w:rPr>
          <w:rFonts w:asciiTheme="majorHAnsi" w:eastAsiaTheme="minorHAnsi" w:hAnsiTheme="majorHAnsi" w:cstheme="minorBidi"/>
          <w:color w:val="002060"/>
        </w:rPr>
      </w:pPr>
      <w:r w:rsidRPr="00691822">
        <w:rPr>
          <w:rFonts w:asciiTheme="majorHAnsi" w:eastAsiaTheme="minorHAnsi" w:hAnsiTheme="majorHAnsi" w:cstheme="minorBidi"/>
          <w:color w:val="002060"/>
        </w:rPr>
        <w:t xml:space="preserve">Onthoud dat de grootste verantwoordelijkheid voor het wegwerken van leerachterstand bij jezelf ligt. Voorkomen is beter dan genezen! </w:t>
      </w:r>
    </w:p>
    <w:p w14:paraId="7607A574" w14:textId="77777777" w:rsidR="00F3563C" w:rsidRPr="00691822" w:rsidRDefault="00F3563C"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Je let op tijdens de gewone lessen en werkt actief mee.</w:t>
      </w:r>
    </w:p>
    <w:p w14:paraId="1E6354D8" w14:textId="77777777" w:rsidR="00F3563C" w:rsidRPr="00691822" w:rsidRDefault="00F3563C"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Je leert je lessen en maakt alle taken en toetsen</w:t>
      </w:r>
      <w:r w:rsidR="00AD36FB" w:rsidRPr="00691822">
        <w:rPr>
          <w:rFonts w:asciiTheme="majorHAnsi" w:hAnsiTheme="majorHAnsi"/>
          <w:color w:val="002060"/>
          <w:sz w:val="24"/>
          <w:szCs w:val="24"/>
        </w:rPr>
        <w:t>.</w:t>
      </w:r>
    </w:p>
    <w:p w14:paraId="63BAA621" w14:textId="77777777" w:rsidR="00F3563C" w:rsidRPr="00691822" w:rsidRDefault="00F3563C"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Je bent steeds aanwez</w:t>
      </w:r>
      <w:r w:rsidR="00AD36FB" w:rsidRPr="00691822">
        <w:rPr>
          <w:rFonts w:asciiTheme="majorHAnsi" w:hAnsiTheme="majorHAnsi"/>
          <w:color w:val="002060"/>
          <w:sz w:val="24"/>
          <w:szCs w:val="24"/>
        </w:rPr>
        <w:t>ig op de afgesproken bijles</w:t>
      </w:r>
    </w:p>
    <w:p w14:paraId="0A841AA8" w14:textId="77777777" w:rsidR="00F3563C" w:rsidRPr="00691822" w:rsidRDefault="00AD36FB"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J</w:t>
      </w:r>
      <w:r w:rsidR="00F3563C" w:rsidRPr="00691822">
        <w:rPr>
          <w:rFonts w:asciiTheme="majorHAnsi" w:hAnsiTheme="majorHAnsi"/>
          <w:color w:val="002060"/>
          <w:sz w:val="24"/>
          <w:szCs w:val="24"/>
        </w:rPr>
        <w:t>e</w:t>
      </w:r>
      <w:r w:rsidRPr="00691822">
        <w:rPr>
          <w:rFonts w:asciiTheme="majorHAnsi" w:hAnsiTheme="majorHAnsi"/>
          <w:color w:val="002060"/>
          <w:sz w:val="24"/>
          <w:szCs w:val="24"/>
        </w:rPr>
        <w:t xml:space="preserve"> komt voorbereid naar de bijles en je hebt je eigen map/cursusmateriaal bij.</w:t>
      </w:r>
      <w:r w:rsidR="00F3563C" w:rsidRPr="00691822">
        <w:rPr>
          <w:rFonts w:asciiTheme="majorHAnsi" w:hAnsiTheme="majorHAnsi"/>
          <w:color w:val="002060"/>
          <w:sz w:val="24"/>
          <w:szCs w:val="24"/>
        </w:rPr>
        <w:t xml:space="preserve"> </w:t>
      </w:r>
    </w:p>
    <w:p w14:paraId="08FF4A45" w14:textId="77777777" w:rsidR="00F3563C" w:rsidRPr="00691822" w:rsidRDefault="00F3563C"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Je werk actief mee aan je vorderingen.</w:t>
      </w:r>
    </w:p>
    <w:p w14:paraId="44D0E520" w14:textId="77777777" w:rsidR="00F3563C" w:rsidRPr="00691822" w:rsidRDefault="00F3563C"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Indien je je niet aan de afspraken houdt, kan de school remediëring weigeren.</w:t>
      </w:r>
    </w:p>
    <w:p w14:paraId="1CF2CEF9" w14:textId="77777777" w:rsidR="00691822" w:rsidRPr="00691822" w:rsidRDefault="00691822" w:rsidP="00F3563C">
      <w:pPr>
        <w:pStyle w:val="Lijstalinea"/>
        <w:numPr>
          <w:ilvl w:val="0"/>
          <w:numId w:val="21"/>
        </w:numPr>
        <w:rPr>
          <w:rFonts w:asciiTheme="majorHAnsi" w:hAnsiTheme="majorHAnsi"/>
          <w:color w:val="002060"/>
          <w:sz w:val="24"/>
          <w:szCs w:val="24"/>
        </w:rPr>
      </w:pPr>
      <w:r w:rsidRPr="00691822">
        <w:rPr>
          <w:rFonts w:asciiTheme="majorHAnsi" w:hAnsiTheme="majorHAnsi"/>
          <w:color w:val="002060"/>
          <w:sz w:val="24"/>
          <w:szCs w:val="24"/>
        </w:rPr>
        <w:t>Na een stage schrijf je al de gemiste leerstof zo snel mogelijk bij en plan je gemiste taken en/of toetsen.</w:t>
      </w:r>
    </w:p>
    <w:p w14:paraId="29FAF1D6" w14:textId="77777777" w:rsidR="00F3563C" w:rsidRPr="00FF3DFA" w:rsidRDefault="00F3563C" w:rsidP="00F3563C">
      <w:pPr>
        <w:ind w:left="720"/>
        <w:jc w:val="both"/>
        <w:rPr>
          <w:rFonts w:asciiTheme="majorHAnsi" w:eastAsiaTheme="minorHAnsi" w:hAnsiTheme="majorHAnsi"/>
          <w:color w:val="002060"/>
        </w:rPr>
      </w:pPr>
      <w:r w:rsidRPr="00FF3DFA">
        <w:rPr>
          <w:rFonts w:asciiTheme="majorHAnsi" w:eastAsiaTheme="minorHAnsi" w:hAnsiTheme="majorHAnsi"/>
          <w:color w:val="002060"/>
        </w:rPr>
        <w:t>Bij ernstige problemen die niet door de vakleerkrachten kunnen worden opgelost</w:t>
      </w:r>
      <w:r w:rsidR="003C4443">
        <w:rPr>
          <w:rFonts w:asciiTheme="majorHAnsi" w:eastAsiaTheme="minorHAnsi" w:hAnsiTheme="majorHAnsi"/>
          <w:color w:val="002060"/>
        </w:rPr>
        <w:t>, wordt de directeur</w:t>
      </w:r>
      <w:r w:rsidRPr="00FF3DFA">
        <w:rPr>
          <w:rFonts w:asciiTheme="majorHAnsi" w:eastAsiaTheme="minorHAnsi" w:hAnsiTheme="majorHAnsi"/>
          <w:color w:val="002060"/>
        </w:rPr>
        <w:t xml:space="preserve"> ingeschakeld.</w:t>
      </w:r>
    </w:p>
    <w:p w14:paraId="1B1C6E3E" w14:textId="77777777" w:rsidR="00F3563C" w:rsidRPr="007F495D" w:rsidRDefault="00F3563C" w:rsidP="00F3563C">
      <w:pPr>
        <w:ind w:left="720"/>
        <w:jc w:val="both"/>
        <w:rPr>
          <w:rFonts w:asciiTheme="majorHAnsi" w:eastAsiaTheme="minorHAnsi" w:hAnsiTheme="majorHAnsi"/>
          <w:color w:val="0070C0"/>
        </w:rPr>
      </w:pPr>
    </w:p>
    <w:p w14:paraId="494E3390" w14:textId="55B9F403" w:rsidR="00691822" w:rsidRDefault="00F3563C" w:rsidP="00CF3731">
      <w:pPr>
        <w:ind w:left="720"/>
        <w:jc w:val="both"/>
        <w:rPr>
          <w:rFonts w:asciiTheme="majorHAnsi" w:eastAsiaTheme="minorHAnsi" w:hAnsiTheme="majorHAnsi" w:cstheme="minorBidi"/>
          <w:color w:val="002060"/>
        </w:rPr>
      </w:pPr>
      <w:r w:rsidRPr="003C4443">
        <w:rPr>
          <w:rFonts w:asciiTheme="majorHAnsi" w:eastAsiaTheme="minorHAnsi" w:hAnsiTheme="majorHAnsi" w:cstheme="minorBidi"/>
          <w:color w:val="002060"/>
        </w:rPr>
        <w:lastRenderedPageBreak/>
        <w:t>De begeleidings- en remediëringsvoorstellen en de mate waarin je deze opvolgt, worden geregistreerd in het leerlingvolgsysteem. Het al dan niet opvolgen van begeleidings- of remediëringsvoorstellen wordt in weging gebracht tijdens de delibererende klassenraad.</w:t>
      </w:r>
    </w:p>
    <w:p w14:paraId="59D2F366" w14:textId="77777777" w:rsidR="00F4216C" w:rsidRDefault="00F4216C" w:rsidP="00CF3731">
      <w:pPr>
        <w:ind w:left="720"/>
        <w:jc w:val="both"/>
        <w:rPr>
          <w:rFonts w:asciiTheme="majorHAnsi" w:eastAsiaTheme="minorHAnsi" w:hAnsiTheme="majorHAnsi" w:cstheme="minorBidi"/>
          <w:color w:val="002060"/>
        </w:rPr>
      </w:pPr>
    </w:p>
    <w:p w14:paraId="4A9864DD" w14:textId="0BBCDF2B" w:rsidR="009E71C3" w:rsidRDefault="009E71C3" w:rsidP="00CF3731">
      <w:pPr>
        <w:ind w:left="720"/>
        <w:jc w:val="both"/>
        <w:rPr>
          <w:rFonts w:asciiTheme="majorHAnsi" w:eastAsiaTheme="minorHAnsi" w:hAnsiTheme="majorHAnsi" w:cstheme="minorBidi"/>
          <w:b/>
          <w:color w:val="002060"/>
        </w:rPr>
      </w:pPr>
      <w:r>
        <w:rPr>
          <w:rFonts w:asciiTheme="majorHAnsi" w:eastAsiaTheme="minorHAnsi" w:hAnsiTheme="majorHAnsi" w:cstheme="minorBidi"/>
          <w:b/>
          <w:color w:val="002060"/>
        </w:rPr>
        <w:t>Flexibele leertrajecten</w:t>
      </w:r>
    </w:p>
    <w:p w14:paraId="4B0EB5AB" w14:textId="652E06E5" w:rsidR="009E71C3" w:rsidRPr="00BC64CE" w:rsidRDefault="009E71C3" w:rsidP="009E71C3">
      <w:pPr>
        <w:ind w:left="720"/>
        <w:rPr>
          <w:rFonts w:asciiTheme="majorHAnsi" w:hAnsiTheme="majorHAnsi"/>
          <w:color w:val="002060"/>
        </w:rPr>
      </w:pPr>
      <w:r w:rsidRPr="00BC64CE">
        <w:rPr>
          <w:rFonts w:asciiTheme="majorHAnsi" w:hAnsiTheme="majorHAnsi"/>
          <w:iCs/>
          <w:color w:val="002060"/>
        </w:rPr>
        <w:t xml:space="preserve">Hoewel wij als school niet verplicht zijn individuele flexibele leertrajecten aan te bieden, voorzien wij een aantal mogelijkheden </w:t>
      </w:r>
      <w:r w:rsidR="00F4216C">
        <w:rPr>
          <w:rFonts w:asciiTheme="majorHAnsi" w:hAnsiTheme="majorHAnsi"/>
          <w:iCs/>
          <w:color w:val="002060"/>
        </w:rPr>
        <w:t>in het belang van de leerling.</w:t>
      </w:r>
      <w:r w:rsidRPr="00BC64CE">
        <w:rPr>
          <w:rFonts w:asciiTheme="majorHAnsi" w:hAnsiTheme="majorHAnsi"/>
          <w:iCs/>
          <w:color w:val="002060"/>
        </w:rPr>
        <w:t xml:space="preserve"> Enkel de klassenraad kan autonoom, in samenspraak met het CLB, de leerlingen en de ouders, beslissen om een individueel flexibel leertraject voor een deel of geheel van het schooljaar te organiseren.</w:t>
      </w:r>
    </w:p>
    <w:p w14:paraId="1BF471C2" w14:textId="77777777" w:rsidR="009E71C3" w:rsidRPr="00CF3731" w:rsidRDefault="009E71C3" w:rsidP="00CF3731">
      <w:pPr>
        <w:ind w:left="720"/>
        <w:jc w:val="both"/>
        <w:rPr>
          <w:rFonts w:asciiTheme="majorHAnsi" w:eastAsiaTheme="minorHAnsi" w:hAnsiTheme="majorHAnsi" w:cstheme="minorBidi"/>
          <w:color w:val="002060"/>
        </w:rPr>
      </w:pPr>
    </w:p>
    <w:p w14:paraId="581D07E2" w14:textId="77777777" w:rsidR="00F3563C" w:rsidRDefault="00F3563C" w:rsidP="00F3563C">
      <w:pPr>
        <w:pStyle w:val="Geenafstand"/>
        <w:jc w:val="both"/>
        <w:rPr>
          <w:rFonts w:asciiTheme="majorHAnsi" w:hAnsiTheme="majorHAnsi"/>
          <w:sz w:val="24"/>
          <w:szCs w:val="24"/>
        </w:rPr>
      </w:pPr>
    </w:p>
    <w:p w14:paraId="6CC44A82" w14:textId="77777777" w:rsidR="00F3563C" w:rsidRDefault="00F3563C" w:rsidP="00F3563C">
      <w:pPr>
        <w:pStyle w:val="Geenafstand"/>
        <w:jc w:val="both"/>
        <w:rPr>
          <w:rFonts w:asciiTheme="majorHAnsi" w:hAnsiTheme="majorHAnsi"/>
          <w:b/>
          <w:sz w:val="48"/>
          <w:szCs w:val="48"/>
        </w:rPr>
      </w:pPr>
      <w:r w:rsidRPr="004975D9">
        <w:rPr>
          <w:rFonts w:asciiTheme="majorHAnsi" w:hAnsiTheme="majorHAnsi"/>
          <w:b/>
          <w:sz w:val="48"/>
          <w:szCs w:val="48"/>
        </w:rPr>
        <w:t>7. EVALUATIE</w:t>
      </w:r>
    </w:p>
    <w:p w14:paraId="416B3C29" w14:textId="77777777" w:rsidR="00F3563C" w:rsidRPr="000F07B9" w:rsidRDefault="00F3563C" w:rsidP="00F3563C">
      <w:pPr>
        <w:pStyle w:val="Geenafstand"/>
        <w:jc w:val="both"/>
        <w:rPr>
          <w:rFonts w:asciiTheme="majorHAnsi" w:hAnsiTheme="majorHAnsi"/>
          <w:b/>
          <w:color w:val="FF0000"/>
          <w:sz w:val="24"/>
          <w:szCs w:val="24"/>
        </w:rPr>
      </w:pPr>
    </w:p>
    <w:p w14:paraId="49EFD021" w14:textId="77777777" w:rsidR="00F3563C" w:rsidRDefault="00F3563C" w:rsidP="00F3563C">
      <w:pPr>
        <w:pStyle w:val="Geenafstand"/>
        <w:ind w:firstLine="708"/>
        <w:rPr>
          <w:rFonts w:asciiTheme="majorHAnsi" w:hAnsiTheme="majorHAnsi"/>
          <w:color w:val="FF0000"/>
          <w:sz w:val="24"/>
          <w:szCs w:val="24"/>
        </w:rPr>
      </w:pPr>
    </w:p>
    <w:p w14:paraId="101056A9" w14:textId="03687561" w:rsidR="00F3563C" w:rsidRDefault="00F3563C" w:rsidP="00F3563C">
      <w:pPr>
        <w:pStyle w:val="Geenafstand"/>
        <w:ind w:firstLine="708"/>
        <w:jc w:val="both"/>
        <w:rPr>
          <w:rFonts w:asciiTheme="majorHAnsi" w:hAnsiTheme="majorHAnsi"/>
          <w:b/>
          <w:sz w:val="36"/>
          <w:szCs w:val="36"/>
        </w:rPr>
      </w:pPr>
      <w:r w:rsidRPr="00375D84">
        <w:rPr>
          <w:rFonts w:asciiTheme="majorHAnsi" w:hAnsiTheme="majorHAnsi"/>
          <w:noProof/>
          <w:sz w:val="24"/>
          <w:szCs w:val="24"/>
          <w:lang w:eastAsia="nl-BE"/>
        </w:rPr>
        <w:drawing>
          <wp:anchor distT="0" distB="0" distL="114300" distR="114300" simplePos="0" relativeHeight="251671552" behindDoc="0" locked="0" layoutInCell="1" allowOverlap="1" wp14:anchorId="7F709DC2" wp14:editId="292569F2">
            <wp:simplePos x="0" y="0"/>
            <wp:positionH relativeFrom="column">
              <wp:posOffset>-247650</wp:posOffset>
            </wp:positionH>
            <wp:positionV relativeFrom="paragraph">
              <wp:posOffset>-140363</wp:posOffset>
            </wp:positionV>
            <wp:extent cx="612140" cy="508000"/>
            <wp:effectExtent l="0" t="0" r="0" b="6350"/>
            <wp:wrapNone/>
            <wp:docPr id="79" name="Afbeelding 79" descr="https://www.afm.nl/~/profmedia/images/nieuwsberichten/blauw/rapport.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afm.nl/~/profmedia/images/nieuwsberichten/blauw/rapport.ashx"/>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251" r="20499"/>
                    <a:stretch/>
                  </pic:blipFill>
                  <pic:spPr bwMode="auto">
                    <a:xfrm>
                      <a:off x="0" y="0"/>
                      <a:ext cx="612140" cy="508000"/>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Pr>
          <w:rFonts w:asciiTheme="majorHAnsi" w:hAnsiTheme="majorHAnsi"/>
          <w:b/>
          <w:sz w:val="36"/>
          <w:szCs w:val="36"/>
        </w:rPr>
        <w:t>7.1</w:t>
      </w:r>
      <w:r w:rsidR="00B36F74">
        <w:rPr>
          <w:rFonts w:asciiTheme="majorHAnsi" w:hAnsiTheme="majorHAnsi"/>
          <w:b/>
          <w:sz w:val="36"/>
          <w:szCs w:val="36"/>
        </w:rPr>
        <w:t xml:space="preserve"> Tijdens het schooljaar</w:t>
      </w:r>
    </w:p>
    <w:p w14:paraId="5DD94E9C" w14:textId="77777777" w:rsidR="00F3563C" w:rsidRPr="005B2D62" w:rsidRDefault="00F3563C" w:rsidP="00F3563C">
      <w:pPr>
        <w:pStyle w:val="Geenafstand"/>
        <w:ind w:firstLine="708"/>
        <w:jc w:val="both"/>
        <w:rPr>
          <w:rFonts w:asciiTheme="majorHAnsi" w:hAnsiTheme="majorHAnsi"/>
          <w:b/>
          <w:sz w:val="36"/>
          <w:szCs w:val="36"/>
        </w:rPr>
      </w:pPr>
    </w:p>
    <w:p w14:paraId="1C998E46" w14:textId="77777777" w:rsidR="009F28A8" w:rsidRPr="001D0FDF" w:rsidRDefault="009F28A8" w:rsidP="009F28A8">
      <w:pPr>
        <w:pStyle w:val="Kop3"/>
        <w:numPr>
          <w:ilvl w:val="2"/>
          <w:numId w:val="0"/>
        </w:numPr>
        <w:tabs>
          <w:tab w:val="num" w:pos="720"/>
        </w:tabs>
        <w:spacing w:after="240"/>
        <w:ind w:left="720" w:hanging="720"/>
        <w:jc w:val="both"/>
        <w:rPr>
          <w:rFonts w:asciiTheme="majorHAnsi" w:hAnsiTheme="majorHAnsi"/>
          <w:color w:val="002060"/>
          <w:sz w:val="24"/>
          <w:szCs w:val="24"/>
          <w:lang w:eastAsia="nl-NL"/>
        </w:rPr>
      </w:pPr>
      <w:bookmarkStart w:id="1" w:name="_Toc454288845"/>
      <w:r w:rsidRPr="001D0FDF">
        <w:rPr>
          <w:rFonts w:asciiTheme="majorHAnsi" w:hAnsiTheme="majorHAnsi"/>
          <w:color w:val="002060"/>
          <w:sz w:val="24"/>
          <w:szCs w:val="24"/>
        </w:rPr>
        <w:t>Dagelijks werk</w:t>
      </w:r>
      <w:bookmarkEnd w:id="1"/>
    </w:p>
    <w:p w14:paraId="49F3D105" w14:textId="77777777" w:rsidR="009F28A8" w:rsidRPr="001D0FDF" w:rsidRDefault="009F28A8" w:rsidP="009F28A8">
      <w:pPr>
        <w:pStyle w:val="Koptekst"/>
        <w:numPr>
          <w:ilvl w:val="0"/>
          <w:numId w:val="40"/>
        </w:numPr>
        <w:tabs>
          <w:tab w:val="clear" w:pos="4153"/>
          <w:tab w:val="clear" w:pos="8306"/>
          <w:tab w:val="left" w:pos="708"/>
          <w:tab w:val="center" w:pos="4536"/>
          <w:tab w:val="right" w:pos="9072"/>
        </w:tabs>
        <w:spacing w:before="120" w:after="120"/>
        <w:jc w:val="both"/>
        <w:rPr>
          <w:rFonts w:asciiTheme="majorHAnsi" w:hAnsiTheme="majorHAnsi"/>
          <w:b/>
          <w:color w:val="002060"/>
          <w:sz w:val="24"/>
          <w:szCs w:val="24"/>
        </w:rPr>
      </w:pPr>
      <w:r w:rsidRPr="001D0FDF">
        <w:rPr>
          <w:rFonts w:asciiTheme="majorHAnsi" w:hAnsiTheme="majorHAnsi"/>
          <w:b/>
          <w:color w:val="002060"/>
          <w:sz w:val="24"/>
          <w:szCs w:val="24"/>
        </w:rPr>
        <w:t>Toetsen, taken e.d.</w:t>
      </w:r>
    </w:p>
    <w:p w14:paraId="29A6927F" w14:textId="6B762E73" w:rsidR="009F28A8" w:rsidRPr="001D0FDF" w:rsidRDefault="009F28A8" w:rsidP="009F28A8">
      <w:pPr>
        <w:pStyle w:val="Koptekst"/>
        <w:tabs>
          <w:tab w:val="left" w:pos="708"/>
        </w:tabs>
        <w:spacing w:before="120" w:after="120"/>
        <w:jc w:val="both"/>
        <w:rPr>
          <w:rFonts w:asciiTheme="majorHAnsi" w:hAnsiTheme="majorHAnsi"/>
          <w:color w:val="002060"/>
          <w:sz w:val="24"/>
          <w:szCs w:val="24"/>
        </w:rPr>
      </w:pPr>
      <w:r w:rsidRPr="001D0FDF">
        <w:rPr>
          <w:rFonts w:asciiTheme="majorHAnsi" w:hAnsiTheme="majorHAnsi"/>
          <w:color w:val="002060"/>
          <w:sz w:val="24"/>
          <w:szCs w:val="24"/>
        </w:rPr>
        <w:t>Jij en je ouders kunnen tijdens het schooljaar de cijfers van je toetsen, taken, e.d. opvolg</w:t>
      </w:r>
      <w:r w:rsidR="00EA617B" w:rsidRPr="001D0FDF">
        <w:rPr>
          <w:rFonts w:asciiTheme="majorHAnsi" w:hAnsiTheme="majorHAnsi"/>
          <w:color w:val="002060"/>
          <w:sz w:val="24"/>
          <w:szCs w:val="24"/>
        </w:rPr>
        <w:t>en</w:t>
      </w:r>
      <w:r w:rsidR="001F7494">
        <w:rPr>
          <w:rFonts w:asciiTheme="majorHAnsi" w:hAnsiTheme="majorHAnsi"/>
          <w:color w:val="002060"/>
          <w:sz w:val="24"/>
          <w:szCs w:val="24"/>
        </w:rPr>
        <w:t xml:space="preserve"> via de puntenboek in Smartschool</w:t>
      </w:r>
      <w:r w:rsidRPr="001D0FDF">
        <w:rPr>
          <w:rFonts w:asciiTheme="majorHAnsi" w:hAnsiTheme="majorHAnsi"/>
          <w:color w:val="002060"/>
          <w:sz w:val="24"/>
          <w:szCs w:val="24"/>
        </w:rPr>
        <w:t xml:space="preserve">. </w:t>
      </w:r>
    </w:p>
    <w:p w14:paraId="764ED844" w14:textId="4F990E18" w:rsidR="009F28A8" w:rsidRPr="001D0FDF" w:rsidRDefault="009F28A8" w:rsidP="009F28A8">
      <w:pPr>
        <w:spacing w:after="120"/>
        <w:jc w:val="both"/>
        <w:rPr>
          <w:rFonts w:asciiTheme="majorHAnsi" w:hAnsiTheme="majorHAnsi"/>
          <w:color w:val="002060"/>
        </w:rPr>
      </w:pPr>
      <w:r w:rsidRPr="001D0FDF">
        <w:rPr>
          <w:rFonts w:asciiTheme="majorHAnsi" w:hAnsiTheme="majorHAnsi"/>
          <w:color w:val="002060"/>
        </w:rPr>
        <w:t>De punten voor dagelijks werk omvatten de beoordeling van je oefeningen in de klas, je persoonlijk werk, de resultaten van je toetsen, je leerhouding, je inspanning tijdens de lessen, je medewerking aan opdrachten, groepswerk, e.d. Houd er rekening mee dat toetsen kunnen worden afgenomen over de leerstof van de v</w:t>
      </w:r>
      <w:r w:rsidR="001D0FDF">
        <w:rPr>
          <w:rFonts w:asciiTheme="majorHAnsi" w:hAnsiTheme="majorHAnsi"/>
          <w:color w:val="002060"/>
        </w:rPr>
        <w:t xml:space="preserve">orige les </w:t>
      </w:r>
      <w:r w:rsidRPr="001D0FDF">
        <w:rPr>
          <w:rFonts w:asciiTheme="majorHAnsi" w:hAnsiTheme="majorHAnsi"/>
          <w:color w:val="002060"/>
        </w:rPr>
        <w:t>en zeker over groter</w:t>
      </w:r>
      <w:r w:rsidR="001D0FDF">
        <w:rPr>
          <w:rFonts w:asciiTheme="majorHAnsi" w:hAnsiTheme="majorHAnsi"/>
          <w:color w:val="002060"/>
        </w:rPr>
        <w:t>e leerstofgehelen</w:t>
      </w:r>
      <w:r w:rsidRPr="001D0FDF">
        <w:rPr>
          <w:rFonts w:asciiTheme="majorHAnsi" w:hAnsiTheme="majorHAnsi"/>
          <w:color w:val="002060"/>
        </w:rPr>
        <w:t>.</w:t>
      </w:r>
    </w:p>
    <w:p w14:paraId="49CBA981" w14:textId="77777777" w:rsidR="009F28A8" w:rsidRPr="001D0FDF" w:rsidRDefault="009F28A8" w:rsidP="009F28A8">
      <w:pPr>
        <w:spacing w:after="120"/>
        <w:jc w:val="both"/>
        <w:rPr>
          <w:rFonts w:asciiTheme="majorHAnsi" w:hAnsiTheme="majorHAnsi"/>
          <w:color w:val="002060"/>
        </w:rPr>
      </w:pPr>
      <w:r w:rsidRPr="001D0FDF">
        <w:rPr>
          <w:rFonts w:asciiTheme="majorHAnsi" w:hAnsiTheme="majorHAnsi"/>
          <w:color w:val="002060"/>
        </w:rPr>
        <w:t>Alle leerkrachten toetsen regelmatig hun leerstof. Voor een vak met minimum drie uur per week zijn er verschillende evaluatiemomenten. Er is altijd een toets die over een groter geheel van de leerstof gaat. Voor een vak met minder dan drie uur per week is er (afhankelijk van de tijdsdruk) mogelijk slechts één enkel evaluatiemoment. In dat geval is de toets aangekondigd én gaat hij over een groter geheel van de leerstof. Alle leerkrachten toetsen hun leerstof representatief.</w:t>
      </w:r>
    </w:p>
    <w:p w14:paraId="21BDA207" w14:textId="6DE805EE" w:rsidR="009F28A8" w:rsidRPr="001D0FDF" w:rsidRDefault="001D0FDF" w:rsidP="009F28A8">
      <w:pPr>
        <w:spacing w:after="120"/>
        <w:jc w:val="both"/>
        <w:rPr>
          <w:rFonts w:asciiTheme="majorHAnsi" w:hAnsiTheme="majorHAnsi"/>
          <w:color w:val="002060"/>
        </w:rPr>
      </w:pPr>
      <w:r>
        <w:rPr>
          <w:rFonts w:asciiTheme="majorHAnsi" w:hAnsiTheme="majorHAnsi"/>
          <w:color w:val="002060"/>
        </w:rPr>
        <w:t>Na correctie mag je steeds je toetsen inkijken</w:t>
      </w:r>
      <w:r w:rsidR="009F28A8" w:rsidRPr="001D0FDF">
        <w:rPr>
          <w:rFonts w:asciiTheme="majorHAnsi" w:hAnsiTheme="majorHAnsi"/>
          <w:color w:val="002060"/>
        </w:rPr>
        <w:t xml:space="preserve">. </w:t>
      </w:r>
      <w:r>
        <w:rPr>
          <w:rFonts w:asciiTheme="majorHAnsi" w:hAnsiTheme="majorHAnsi"/>
          <w:color w:val="002060"/>
        </w:rPr>
        <w:t>Voor sommige vakken bewaar jezelf je toetsen voor andere vakken bewaart de leerkracht je toetsen. In het begin van het schooljaar bespreken de leerkrachten hun afspraken.</w:t>
      </w:r>
    </w:p>
    <w:p w14:paraId="02FDB3A6" w14:textId="77777777" w:rsidR="009F28A8" w:rsidRPr="001D0FDF" w:rsidRDefault="009F28A8" w:rsidP="009F28A8">
      <w:pPr>
        <w:pStyle w:val="Koptekst"/>
        <w:numPr>
          <w:ilvl w:val="0"/>
          <w:numId w:val="40"/>
        </w:numPr>
        <w:tabs>
          <w:tab w:val="clear" w:pos="4153"/>
          <w:tab w:val="clear" w:pos="8306"/>
          <w:tab w:val="left" w:pos="708"/>
          <w:tab w:val="center" w:pos="4536"/>
          <w:tab w:val="right" w:pos="9072"/>
        </w:tabs>
        <w:spacing w:after="120"/>
        <w:jc w:val="both"/>
        <w:rPr>
          <w:rFonts w:asciiTheme="majorHAnsi" w:hAnsiTheme="majorHAnsi"/>
          <w:b/>
          <w:color w:val="002060"/>
          <w:sz w:val="24"/>
          <w:szCs w:val="24"/>
        </w:rPr>
      </w:pPr>
      <w:r w:rsidRPr="001D0FDF">
        <w:rPr>
          <w:rFonts w:asciiTheme="majorHAnsi" w:hAnsiTheme="majorHAnsi"/>
          <w:b/>
          <w:color w:val="002060"/>
          <w:sz w:val="24"/>
          <w:szCs w:val="24"/>
        </w:rPr>
        <w:t>Attituden</w:t>
      </w:r>
    </w:p>
    <w:p w14:paraId="59E19742" w14:textId="77777777" w:rsidR="009F28A8" w:rsidRPr="001D0FDF" w:rsidRDefault="009F28A8" w:rsidP="009F28A8">
      <w:pPr>
        <w:pStyle w:val="Koptekst"/>
        <w:tabs>
          <w:tab w:val="left" w:pos="708"/>
        </w:tabs>
        <w:spacing w:after="120"/>
        <w:jc w:val="both"/>
        <w:rPr>
          <w:rFonts w:asciiTheme="majorHAnsi" w:hAnsiTheme="majorHAnsi"/>
          <w:color w:val="002060"/>
          <w:sz w:val="24"/>
          <w:szCs w:val="24"/>
        </w:rPr>
      </w:pPr>
      <w:r w:rsidRPr="001D0FDF">
        <w:rPr>
          <w:rFonts w:asciiTheme="majorHAnsi" w:hAnsiTheme="majorHAnsi"/>
          <w:iCs/>
          <w:color w:val="002060"/>
          <w:sz w:val="24"/>
          <w:szCs w:val="24"/>
        </w:rPr>
        <w:t>Ook attituden (houdingen) zijn belangrijk bij de beoordeling. Bepaalde attituden die eigen zijn aan het studierichtingsprofiel, kunnen zelfs aangeven dat je niet over de juiste persoonlijkheids-kenmerken beschikt voor een bepaalde opleiding.</w:t>
      </w:r>
    </w:p>
    <w:p w14:paraId="59D8F013" w14:textId="6A218DC9" w:rsidR="004525BF" w:rsidRPr="001D0FDF" w:rsidRDefault="009F28A8" w:rsidP="009F28A8">
      <w:pPr>
        <w:pStyle w:val="Koptekst"/>
        <w:tabs>
          <w:tab w:val="left" w:pos="708"/>
        </w:tabs>
        <w:spacing w:after="120"/>
        <w:jc w:val="both"/>
        <w:rPr>
          <w:rFonts w:asciiTheme="majorHAnsi" w:hAnsiTheme="majorHAnsi"/>
          <w:color w:val="002060"/>
          <w:sz w:val="24"/>
          <w:szCs w:val="24"/>
        </w:rPr>
      </w:pPr>
      <w:r w:rsidRPr="001D0FDF">
        <w:rPr>
          <w:rFonts w:asciiTheme="majorHAnsi" w:hAnsiTheme="majorHAnsi"/>
          <w:color w:val="002060"/>
          <w:sz w:val="24"/>
          <w:szCs w:val="24"/>
        </w:rPr>
        <w:t xml:space="preserve">Deze ‘vakattituden’ verschillen per vak en komen niet noodzakelijk of niet allemaal elke rapportperiode aan bod. De vakleerkracht brengt je aan het begin van een periode op de </w:t>
      </w:r>
      <w:r w:rsidRPr="001D0FDF">
        <w:rPr>
          <w:rFonts w:asciiTheme="majorHAnsi" w:hAnsiTheme="majorHAnsi"/>
          <w:color w:val="002060"/>
          <w:sz w:val="24"/>
          <w:szCs w:val="24"/>
        </w:rPr>
        <w:lastRenderedPageBreak/>
        <w:t>hoogte welke geëvalueerd worden en in welke verhouding tot de rest van je punten voor dagelijks werk.</w:t>
      </w:r>
    </w:p>
    <w:p w14:paraId="4AB39612" w14:textId="0FB627EE" w:rsidR="009F28A8" w:rsidRPr="001D0FDF" w:rsidRDefault="009F28A8" w:rsidP="009F28A8">
      <w:pPr>
        <w:pStyle w:val="Koptekst"/>
        <w:numPr>
          <w:ilvl w:val="0"/>
          <w:numId w:val="40"/>
        </w:numPr>
        <w:tabs>
          <w:tab w:val="clear" w:pos="4153"/>
          <w:tab w:val="clear" w:pos="8306"/>
          <w:tab w:val="left" w:pos="708"/>
          <w:tab w:val="center" w:pos="4536"/>
          <w:tab w:val="right" w:pos="9072"/>
        </w:tabs>
        <w:spacing w:after="120"/>
        <w:jc w:val="both"/>
        <w:rPr>
          <w:rFonts w:asciiTheme="majorHAnsi" w:hAnsiTheme="majorHAnsi"/>
          <w:b/>
          <w:color w:val="002060"/>
          <w:sz w:val="24"/>
          <w:szCs w:val="24"/>
        </w:rPr>
      </w:pPr>
      <w:r w:rsidRPr="001D0FDF">
        <w:rPr>
          <w:rFonts w:asciiTheme="majorHAnsi" w:hAnsiTheme="majorHAnsi"/>
          <w:b/>
          <w:color w:val="002060"/>
          <w:sz w:val="24"/>
          <w:szCs w:val="24"/>
        </w:rPr>
        <w:t>Onderzoekscompetentie</w:t>
      </w:r>
      <w:r w:rsidR="009F5ACB">
        <w:rPr>
          <w:rFonts w:asciiTheme="majorHAnsi" w:hAnsiTheme="majorHAnsi"/>
          <w:b/>
          <w:color w:val="002060"/>
          <w:sz w:val="24"/>
          <w:szCs w:val="24"/>
        </w:rPr>
        <w:t xml:space="preserve"> en GIP</w:t>
      </w:r>
    </w:p>
    <w:p w14:paraId="669105CE" w14:textId="0271EFD6" w:rsidR="009F28A8" w:rsidRPr="001D0FDF" w:rsidRDefault="009F28A8" w:rsidP="009F28A8">
      <w:pPr>
        <w:pStyle w:val="Koptekst"/>
        <w:tabs>
          <w:tab w:val="left" w:pos="708"/>
        </w:tabs>
        <w:spacing w:after="120"/>
        <w:jc w:val="both"/>
        <w:rPr>
          <w:rFonts w:asciiTheme="majorHAnsi" w:hAnsiTheme="majorHAnsi"/>
          <w:color w:val="002060"/>
          <w:sz w:val="24"/>
          <w:szCs w:val="24"/>
        </w:rPr>
      </w:pPr>
      <w:r w:rsidRPr="001D0FDF">
        <w:rPr>
          <w:rFonts w:asciiTheme="majorHAnsi" w:hAnsiTheme="majorHAnsi"/>
          <w:color w:val="002060"/>
          <w:sz w:val="24"/>
          <w:szCs w:val="24"/>
        </w:rPr>
        <w:t>In de derde graad schenkt de school extra aandacht aan de onderzoekscompetentie</w:t>
      </w:r>
      <w:r w:rsidR="009F5ACB">
        <w:rPr>
          <w:rFonts w:asciiTheme="majorHAnsi" w:hAnsiTheme="majorHAnsi"/>
          <w:color w:val="002060"/>
          <w:sz w:val="24"/>
          <w:szCs w:val="24"/>
        </w:rPr>
        <w:t xml:space="preserve"> in ASO en de GIP in TSO</w:t>
      </w:r>
      <w:r w:rsidR="00710CAC">
        <w:rPr>
          <w:rFonts w:asciiTheme="majorHAnsi" w:hAnsiTheme="majorHAnsi"/>
          <w:color w:val="002060"/>
          <w:sz w:val="24"/>
          <w:szCs w:val="24"/>
        </w:rPr>
        <w:t xml:space="preserve"> en BSO</w:t>
      </w:r>
      <w:r w:rsidRPr="001D0FDF">
        <w:rPr>
          <w:rFonts w:asciiTheme="majorHAnsi" w:hAnsiTheme="majorHAnsi"/>
          <w:color w:val="002060"/>
          <w:sz w:val="24"/>
          <w:szCs w:val="24"/>
        </w:rPr>
        <w:t>. Leerlingen leren zich te oriënteren op een onderzoeksprobleem door gericht informatie te verzamelen, te ordenen en te bewerken. Zij bereiden ook een onderzoeksopdracht voor, voeren die uit en evalueren die. De onderzoeksresultaten en conclusies rapporteren ze en confronteren deze met andere standpunten.</w:t>
      </w:r>
    </w:p>
    <w:p w14:paraId="6498A4CC" w14:textId="77DF97DC" w:rsidR="009F28A8" w:rsidRDefault="009F28A8" w:rsidP="009F28A8">
      <w:pPr>
        <w:pStyle w:val="Koptekst"/>
        <w:tabs>
          <w:tab w:val="left" w:pos="708"/>
        </w:tabs>
        <w:spacing w:after="120"/>
        <w:jc w:val="both"/>
        <w:rPr>
          <w:rFonts w:asciiTheme="majorHAnsi" w:hAnsiTheme="majorHAnsi"/>
          <w:color w:val="002060"/>
          <w:sz w:val="24"/>
          <w:szCs w:val="24"/>
        </w:rPr>
      </w:pPr>
      <w:r w:rsidRPr="001D0FDF">
        <w:rPr>
          <w:rFonts w:asciiTheme="majorHAnsi" w:hAnsiTheme="majorHAnsi"/>
          <w:color w:val="002060"/>
          <w:sz w:val="24"/>
          <w:szCs w:val="24"/>
        </w:rPr>
        <w:t>De betrokken vakleerkracht zal je hierover voldoende inlichten.</w:t>
      </w:r>
    </w:p>
    <w:p w14:paraId="57D1C03E" w14:textId="77777777" w:rsidR="009F5ACB" w:rsidRPr="001D0FDF" w:rsidRDefault="009F5ACB" w:rsidP="009F28A8">
      <w:pPr>
        <w:pStyle w:val="Koptekst"/>
        <w:tabs>
          <w:tab w:val="left" w:pos="708"/>
        </w:tabs>
        <w:spacing w:after="120"/>
        <w:jc w:val="both"/>
        <w:rPr>
          <w:rFonts w:asciiTheme="majorHAnsi" w:hAnsiTheme="majorHAnsi"/>
          <w:color w:val="002060"/>
          <w:sz w:val="24"/>
          <w:szCs w:val="24"/>
        </w:rPr>
      </w:pPr>
    </w:p>
    <w:p w14:paraId="4EF714B4" w14:textId="6EE8B64D" w:rsidR="009F28A8" w:rsidRPr="001D0FDF" w:rsidRDefault="004525BF" w:rsidP="009F28A8">
      <w:pPr>
        <w:pStyle w:val="Lijstalinea"/>
        <w:numPr>
          <w:ilvl w:val="0"/>
          <w:numId w:val="40"/>
        </w:numPr>
        <w:spacing w:after="120" w:line="240" w:lineRule="auto"/>
        <w:jc w:val="both"/>
        <w:rPr>
          <w:rFonts w:asciiTheme="majorHAnsi" w:hAnsiTheme="majorHAnsi"/>
          <w:b/>
          <w:color w:val="002060"/>
          <w:sz w:val="24"/>
          <w:szCs w:val="24"/>
        </w:rPr>
      </w:pPr>
      <w:r>
        <w:rPr>
          <w:rFonts w:asciiTheme="majorHAnsi" w:hAnsiTheme="majorHAnsi"/>
          <w:b/>
          <w:color w:val="002060"/>
          <w:sz w:val="24"/>
          <w:szCs w:val="24"/>
        </w:rPr>
        <w:t>Gespreide</w:t>
      </w:r>
      <w:r w:rsidR="009F28A8" w:rsidRPr="001D0FDF">
        <w:rPr>
          <w:rFonts w:asciiTheme="majorHAnsi" w:hAnsiTheme="majorHAnsi"/>
          <w:b/>
          <w:color w:val="002060"/>
          <w:sz w:val="24"/>
          <w:szCs w:val="24"/>
        </w:rPr>
        <w:t xml:space="preserve"> evaluatie</w:t>
      </w:r>
    </w:p>
    <w:p w14:paraId="543420E3" w14:textId="1DB880C9" w:rsidR="00F3563C" w:rsidRPr="009F5ACB" w:rsidRDefault="009F28A8" w:rsidP="009F5ACB">
      <w:pPr>
        <w:spacing w:after="120"/>
        <w:jc w:val="both"/>
        <w:rPr>
          <w:rFonts w:asciiTheme="majorHAnsi" w:hAnsiTheme="majorHAnsi"/>
          <w:color w:val="002060"/>
        </w:rPr>
      </w:pPr>
      <w:r w:rsidRPr="001D0FDF">
        <w:rPr>
          <w:rFonts w:asciiTheme="majorHAnsi" w:hAnsiTheme="majorHAnsi"/>
          <w:color w:val="002060"/>
        </w:rPr>
        <w:t xml:space="preserve">Voor </w:t>
      </w:r>
      <w:r w:rsidR="009F5ACB">
        <w:rPr>
          <w:rFonts w:asciiTheme="majorHAnsi" w:hAnsiTheme="majorHAnsi"/>
          <w:color w:val="002060"/>
        </w:rPr>
        <w:t xml:space="preserve">sommige vakken is er enkel </w:t>
      </w:r>
      <w:r w:rsidR="00710CAC">
        <w:rPr>
          <w:rFonts w:asciiTheme="majorHAnsi" w:hAnsiTheme="majorHAnsi"/>
          <w:color w:val="002060"/>
        </w:rPr>
        <w:t>gespreide</w:t>
      </w:r>
      <w:r w:rsidRPr="001D0FDF">
        <w:rPr>
          <w:rFonts w:asciiTheme="majorHAnsi" w:hAnsiTheme="majorHAnsi"/>
          <w:color w:val="002060"/>
        </w:rPr>
        <w:t xml:space="preserve"> evaluatie. De leerkrachten van dit vak delen in het begin van het schooljaar mee hoe dit in zijn werk gaat.</w:t>
      </w:r>
    </w:p>
    <w:p w14:paraId="0488E56D" w14:textId="77777777" w:rsidR="009F28A8" w:rsidRPr="001D0FDF" w:rsidRDefault="009F28A8" w:rsidP="009F28A8">
      <w:pPr>
        <w:pStyle w:val="Kop3"/>
        <w:numPr>
          <w:ilvl w:val="2"/>
          <w:numId w:val="0"/>
        </w:numPr>
        <w:tabs>
          <w:tab w:val="num" w:pos="720"/>
        </w:tabs>
        <w:spacing w:after="240"/>
        <w:ind w:left="720" w:hanging="720"/>
        <w:jc w:val="both"/>
        <w:rPr>
          <w:rFonts w:asciiTheme="majorHAnsi" w:hAnsiTheme="majorHAnsi"/>
          <w:color w:val="002060"/>
          <w:sz w:val="24"/>
          <w:szCs w:val="24"/>
          <w:lang w:eastAsia="nl-NL"/>
        </w:rPr>
      </w:pPr>
      <w:bookmarkStart w:id="2" w:name="_Toc454288846"/>
      <w:r w:rsidRPr="001D0FDF">
        <w:rPr>
          <w:rFonts w:asciiTheme="majorHAnsi" w:hAnsiTheme="majorHAnsi"/>
          <w:color w:val="002060"/>
          <w:sz w:val="24"/>
          <w:szCs w:val="24"/>
        </w:rPr>
        <w:t>Examens</w:t>
      </w:r>
      <w:bookmarkEnd w:id="2"/>
    </w:p>
    <w:p w14:paraId="397910E9" w14:textId="08A8C1E0" w:rsidR="009F28A8" w:rsidRPr="001D0FDF" w:rsidRDefault="009F28A8" w:rsidP="009F28A8">
      <w:pPr>
        <w:spacing w:after="120"/>
        <w:jc w:val="both"/>
        <w:rPr>
          <w:rFonts w:asciiTheme="majorHAnsi" w:hAnsiTheme="majorHAnsi"/>
          <w:color w:val="002060"/>
        </w:rPr>
      </w:pPr>
      <w:r w:rsidRPr="001D0FDF">
        <w:rPr>
          <w:rFonts w:asciiTheme="majorHAnsi" w:hAnsiTheme="majorHAnsi"/>
          <w:color w:val="002060"/>
        </w:rPr>
        <w:t>Via examens meten we je bekwaamheid om grotere leerstofgehelen te verwerken. Een overzicht van de leerstof voor het examen en de examenplanning krijg je ten laatste drie weken voor aanvang van de examenreeks.</w:t>
      </w:r>
      <w:r w:rsidR="009F5ACB">
        <w:rPr>
          <w:rFonts w:asciiTheme="majorHAnsi" w:hAnsiTheme="majorHAnsi"/>
          <w:color w:val="002060"/>
        </w:rPr>
        <w:t xml:space="preserve"> </w:t>
      </w:r>
      <w:r w:rsidRPr="001D0FDF">
        <w:rPr>
          <w:rFonts w:asciiTheme="majorHAnsi" w:hAnsiTheme="majorHAnsi"/>
          <w:color w:val="002060"/>
        </w:rPr>
        <w:t xml:space="preserve">De examenleerstof </w:t>
      </w:r>
      <w:r w:rsidR="009F5ACB">
        <w:rPr>
          <w:rFonts w:asciiTheme="majorHAnsi" w:hAnsiTheme="majorHAnsi"/>
          <w:color w:val="002060"/>
        </w:rPr>
        <w:t>bespreekt de leerkracht met je.</w:t>
      </w:r>
    </w:p>
    <w:p w14:paraId="748A90A9" w14:textId="2A6C8FA8" w:rsidR="009F28A8" w:rsidRPr="001D0FDF" w:rsidRDefault="009F28A8" w:rsidP="009F28A8">
      <w:pPr>
        <w:spacing w:after="120"/>
        <w:jc w:val="both"/>
        <w:rPr>
          <w:rFonts w:asciiTheme="majorHAnsi" w:hAnsiTheme="majorHAnsi"/>
          <w:color w:val="002060"/>
        </w:rPr>
      </w:pPr>
      <w:r w:rsidRPr="001D0FDF">
        <w:rPr>
          <w:rFonts w:asciiTheme="majorHAnsi" w:hAnsiTheme="majorHAnsi"/>
          <w:color w:val="002060"/>
        </w:rPr>
        <w:t>De school organiseert in december en j</w:t>
      </w:r>
      <w:r w:rsidR="009F5ACB">
        <w:rPr>
          <w:rFonts w:asciiTheme="majorHAnsi" w:hAnsiTheme="majorHAnsi"/>
          <w:color w:val="002060"/>
        </w:rPr>
        <w:t>uni examens. Voor de vakken wiskunde, Nederlands en Frans worden</w:t>
      </w:r>
      <w:r w:rsidRPr="001D0FDF">
        <w:rPr>
          <w:rFonts w:asciiTheme="majorHAnsi" w:hAnsiTheme="majorHAnsi"/>
          <w:color w:val="002060"/>
        </w:rPr>
        <w:t xml:space="preserve"> in de 1</w:t>
      </w:r>
      <w:r w:rsidRPr="001D0FDF">
        <w:rPr>
          <w:rFonts w:asciiTheme="majorHAnsi" w:hAnsiTheme="majorHAnsi"/>
          <w:color w:val="002060"/>
          <w:vertAlign w:val="superscript"/>
        </w:rPr>
        <w:t>ste</w:t>
      </w:r>
      <w:r w:rsidRPr="001D0FDF">
        <w:rPr>
          <w:rFonts w:asciiTheme="majorHAnsi" w:hAnsiTheme="majorHAnsi"/>
          <w:color w:val="002060"/>
        </w:rPr>
        <w:t xml:space="preserve"> graad ook met Pasen een examen georganiseerd.</w:t>
      </w:r>
      <w:r w:rsidR="009F5ACB">
        <w:rPr>
          <w:rFonts w:asciiTheme="majorHAnsi" w:hAnsiTheme="majorHAnsi"/>
          <w:color w:val="002060"/>
        </w:rPr>
        <w:t xml:space="preserve"> In de 2</w:t>
      </w:r>
      <w:r w:rsidR="009F5ACB" w:rsidRPr="009F5ACB">
        <w:rPr>
          <w:rFonts w:asciiTheme="majorHAnsi" w:hAnsiTheme="majorHAnsi"/>
          <w:color w:val="002060"/>
          <w:vertAlign w:val="superscript"/>
        </w:rPr>
        <w:t>de</w:t>
      </w:r>
      <w:r w:rsidR="009F5ACB">
        <w:rPr>
          <w:rFonts w:asciiTheme="majorHAnsi" w:hAnsiTheme="majorHAnsi"/>
          <w:color w:val="002060"/>
        </w:rPr>
        <w:t xml:space="preserve"> en 3</w:t>
      </w:r>
      <w:r w:rsidR="009F5ACB" w:rsidRPr="009F5ACB">
        <w:rPr>
          <w:rFonts w:asciiTheme="majorHAnsi" w:hAnsiTheme="majorHAnsi"/>
          <w:color w:val="002060"/>
          <w:vertAlign w:val="superscript"/>
        </w:rPr>
        <w:t>de</w:t>
      </w:r>
      <w:r w:rsidR="009F5ACB">
        <w:rPr>
          <w:rFonts w:asciiTheme="majorHAnsi" w:hAnsiTheme="majorHAnsi"/>
          <w:color w:val="002060"/>
        </w:rPr>
        <w:t xml:space="preserve"> graad is er met Pasen een examen voor wiskunde. </w:t>
      </w:r>
    </w:p>
    <w:p w14:paraId="60B06E33" w14:textId="77777777" w:rsidR="00125BE8" w:rsidRDefault="00125BE8" w:rsidP="009F28A8">
      <w:pPr>
        <w:pStyle w:val="Kop2"/>
        <w:numPr>
          <w:ilvl w:val="1"/>
          <w:numId w:val="0"/>
        </w:numPr>
        <w:tabs>
          <w:tab w:val="num" w:pos="576"/>
        </w:tabs>
        <w:spacing w:after="240"/>
        <w:ind w:left="576" w:hanging="576"/>
        <w:jc w:val="both"/>
        <w:rPr>
          <w:rFonts w:asciiTheme="majorHAnsi" w:hAnsiTheme="majorHAnsi"/>
          <w:i w:val="0"/>
          <w:color w:val="002060"/>
          <w:sz w:val="36"/>
          <w:szCs w:val="36"/>
        </w:rPr>
      </w:pPr>
      <w:bookmarkStart w:id="3" w:name="_Toc454288847"/>
    </w:p>
    <w:p w14:paraId="02DC9152" w14:textId="247CBECC" w:rsidR="009F28A8" w:rsidRPr="00125BE8" w:rsidRDefault="00125BE8" w:rsidP="009F28A8">
      <w:pPr>
        <w:pStyle w:val="Kop2"/>
        <w:numPr>
          <w:ilvl w:val="1"/>
          <w:numId w:val="0"/>
        </w:numPr>
        <w:tabs>
          <w:tab w:val="num" w:pos="576"/>
        </w:tabs>
        <w:spacing w:after="240"/>
        <w:ind w:left="576" w:hanging="576"/>
        <w:jc w:val="both"/>
        <w:rPr>
          <w:rFonts w:asciiTheme="majorHAnsi" w:hAnsiTheme="majorHAnsi"/>
          <w:i w:val="0"/>
          <w:color w:val="002060"/>
          <w:sz w:val="36"/>
          <w:szCs w:val="36"/>
        </w:rPr>
      </w:pPr>
      <w:r w:rsidRPr="00125BE8">
        <w:rPr>
          <w:rFonts w:asciiTheme="majorHAnsi" w:hAnsiTheme="majorHAnsi"/>
          <w:i w:val="0"/>
          <w:color w:val="002060"/>
          <w:sz w:val="36"/>
          <w:szCs w:val="36"/>
        </w:rPr>
        <w:t xml:space="preserve">7.2 </w:t>
      </w:r>
      <w:r w:rsidR="009F28A8" w:rsidRPr="00125BE8">
        <w:rPr>
          <w:rFonts w:asciiTheme="majorHAnsi" w:hAnsiTheme="majorHAnsi"/>
          <w:i w:val="0"/>
          <w:color w:val="002060"/>
          <w:sz w:val="36"/>
          <w:szCs w:val="36"/>
        </w:rPr>
        <w:t>Op het einde van het schooljaar</w:t>
      </w:r>
      <w:bookmarkEnd w:id="3"/>
    </w:p>
    <w:p w14:paraId="62BF95E2" w14:textId="77777777" w:rsidR="009F28A8" w:rsidRPr="001D0FDF" w:rsidRDefault="009F28A8" w:rsidP="009F28A8">
      <w:pPr>
        <w:pStyle w:val="Kop3"/>
        <w:numPr>
          <w:ilvl w:val="2"/>
          <w:numId w:val="0"/>
        </w:numPr>
        <w:tabs>
          <w:tab w:val="num" w:pos="720"/>
        </w:tabs>
        <w:spacing w:after="240"/>
        <w:ind w:left="720" w:hanging="720"/>
        <w:jc w:val="both"/>
        <w:rPr>
          <w:rFonts w:asciiTheme="majorHAnsi" w:hAnsiTheme="majorHAnsi"/>
          <w:color w:val="002060"/>
          <w:sz w:val="24"/>
          <w:szCs w:val="24"/>
        </w:rPr>
      </w:pPr>
      <w:bookmarkStart w:id="4" w:name="_Toc454288848"/>
      <w:r w:rsidRPr="001D0FDF">
        <w:rPr>
          <w:rFonts w:asciiTheme="majorHAnsi" w:hAnsiTheme="majorHAnsi"/>
          <w:color w:val="002060"/>
          <w:sz w:val="24"/>
          <w:szCs w:val="24"/>
        </w:rPr>
        <w:t>De deliberatie</w:t>
      </w:r>
      <w:bookmarkEnd w:id="4"/>
    </w:p>
    <w:p w14:paraId="6AE5E78D" w14:textId="77777777" w:rsidR="009F28A8" w:rsidRPr="001D0FDF" w:rsidRDefault="009F28A8" w:rsidP="009F28A8">
      <w:pPr>
        <w:tabs>
          <w:tab w:val="right" w:pos="8505"/>
        </w:tabs>
        <w:spacing w:after="120"/>
        <w:jc w:val="both"/>
        <w:rPr>
          <w:rFonts w:asciiTheme="majorHAnsi" w:hAnsiTheme="majorHAnsi"/>
          <w:color w:val="002060"/>
        </w:rPr>
      </w:pPr>
      <w:r w:rsidRPr="001D0FDF">
        <w:rPr>
          <w:rFonts w:asciiTheme="majorHAnsi" w:hAnsiTheme="majorHAnsi"/>
          <w:color w:val="002060"/>
        </w:rPr>
        <w:t xml:space="preserve">Op het einde van het schooljaar beslist de </w:t>
      </w:r>
      <w:r w:rsidRPr="001D0FDF">
        <w:rPr>
          <w:rFonts w:asciiTheme="majorHAnsi" w:hAnsiTheme="majorHAnsi"/>
          <w:b/>
          <w:color w:val="002060"/>
        </w:rPr>
        <w:t>delibererende klassenraad</w:t>
      </w:r>
      <w:r w:rsidRPr="001D0FDF">
        <w:rPr>
          <w:rFonts w:asciiTheme="majorHAnsi" w:hAnsiTheme="majorHAnsi"/>
          <w:color w:val="002060"/>
        </w:rPr>
        <w:t xml:space="preserve"> éénmalig </w:t>
      </w:r>
      <w:r w:rsidRPr="001D0FDF">
        <w:rPr>
          <w:rFonts w:asciiTheme="majorHAnsi" w:hAnsiTheme="majorHAnsi" w:cs="Lucida Sans Unicode"/>
          <w:color w:val="002060"/>
          <w:shd w:val="clear" w:color="auto" w:fill="FFFFFF"/>
        </w:rPr>
        <w:t xml:space="preserve">over het geslaagd of niet geslaagd zijn </w:t>
      </w:r>
      <w:r w:rsidRPr="001D0FDF">
        <w:rPr>
          <w:rFonts w:asciiTheme="majorHAnsi" w:hAnsiTheme="majorHAnsi" w:cs="Lucida Sans Unicode"/>
          <w:b/>
          <w:color w:val="002060"/>
          <w:shd w:val="clear" w:color="auto" w:fill="FFFFFF"/>
        </w:rPr>
        <w:t>voor het geheel van de vorming</w:t>
      </w:r>
      <w:r w:rsidRPr="001D0FDF">
        <w:rPr>
          <w:rFonts w:asciiTheme="majorHAnsi" w:hAnsiTheme="majorHAnsi" w:cs="Lucida Sans Unicode"/>
          <w:color w:val="002060"/>
          <w:shd w:val="clear" w:color="auto" w:fill="FFFFFF"/>
        </w:rPr>
        <w:t>.</w:t>
      </w:r>
      <w:r w:rsidRPr="001D0FDF">
        <w:rPr>
          <w:rFonts w:asciiTheme="majorHAnsi" w:hAnsiTheme="majorHAnsi"/>
          <w:color w:val="002060"/>
        </w:rPr>
        <w:t xml:space="preserve"> Die eindbeslissing is het resultaat van alle evaluaties sinds 1 september en van alle besprekingen, acties en aangereikte hulpmiddelen die de </w:t>
      </w:r>
      <w:r w:rsidRPr="001D0FDF">
        <w:rPr>
          <w:rFonts w:asciiTheme="majorHAnsi" w:hAnsiTheme="majorHAnsi"/>
          <w:b/>
          <w:color w:val="002060"/>
        </w:rPr>
        <w:t>begeleidende klassenraad</w:t>
      </w:r>
      <w:r w:rsidRPr="001D0FDF">
        <w:rPr>
          <w:rFonts w:asciiTheme="majorHAnsi" w:hAnsiTheme="majorHAnsi"/>
          <w:color w:val="002060"/>
        </w:rPr>
        <w:t xml:space="preserve"> en de leerkrachten, samen met andere betrokkenen, in de loop van het schooljaar aan jou hebben voorgesteld en/of uitgevoerd.</w:t>
      </w:r>
    </w:p>
    <w:p w14:paraId="10F10503" w14:textId="77777777" w:rsidR="009F28A8" w:rsidRPr="001D0FDF" w:rsidRDefault="009F28A8" w:rsidP="009F28A8">
      <w:pPr>
        <w:tabs>
          <w:tab w:val="right" w:pos="8505"/>
        </w:tabs>
        <w:spacing w:after="120"/>
        <w:jc w:val="both"/>
        <w:rPr>
          <w:rFonts w:asciiTheme="majorHAnsi" w:hAnsiTheme="majorHAnsi"/>
          <w:b/>
          <w:color w:val="002060"/>
        </w:rPr>
      </w:pPr>
      <w:r w:rsidRPr="001D0FDF">
        <w:rPr>
          <w:rFonts w:asciiTheme="majorHAnsi" w:hAnsiTheme="majorHAnsi"/>
          <w:color w:val="002060"/>
        </w:rPr>
        <w:t xml:space="preserve">In de </w:t>
      </w:r>
      <w:r w:rsidRPr="001D0FDF">
        <w:rPr>
          <w:rFonts w:asciiTheme="majorHAnsi" w:hAnsiTheme="majorHAnsi"/>
          <w:b/>
          <w:color w:val="002060"/>
        </w:rPr>
        <w:t>studiebekrachtiging</w:t>
      </w:r>
      <w:r w:rsidRPr="001D0FDF">
        <w:rPr>
          <w:rFonts w:asciiTheme="majorHAnsi" w:hAnsiTheme="majorHAnsi"/>
          <w:color w:val="002060"/>
        </w:rPr>
        <w:t xml:space="preserve"> wordt beslist over het </w:t>
      </w:r>
      <w:r w:rsidRPr="001D0FDF">
        <w:rPr>
          <w:rFonts w:asciiTheme="majorHAnsi" w:hAnsiTheme="majorHAnsi"/>
          <w:b/>
          <w:color w:val="002060"/>
        </w:rPr>
        <w:t>oriënteringsattest</w:t>
      </w:r>
      <w:r w:rsidRPr="001D0FDF">
        <w:rPr>
          <w:rFonts w:asciiTheme="majorHAnsi" w:hAnsiTheme="majorHAnsi"/>
          <w:color w:val="002060"/>
        </w:rPr>
        <w:t xml:space="preserve"> en/of de </w:t>
      </w:r>
      <w:r w:rsidRPr="001D0FDF">
        <w:rPr>
          <w:rFonts w:asciiTheme="majorHAnsi" w:hAnsiTheme="majorHAnsi"/>
          <w:b/>
          <w:color w:val="002060"/>
        </w:rPr>
        <w:t>studiebewijzen.</w:t>
      </w:r>
    </w:p>
    <w:p w14:paraId="0959F014" w14:textId="77777777" w:rsidR="009F28A8" w:rsidRPr="001D0FDF" w:rsidRDefault="009F28A8" w:rsidP="009F28A8">
      <w:pPr>
        <w:spacing w:before="120" w:after="120"/>
        <w:jc w:val="both"/>
        <w:rPr>
          <w:rFonts w:asciiTheme="majorHAnsi" w:hAnsiTheme="majorHAnsi"/>
          <w:color w:val="002060"/>
        </w:rPr>
      </w:pPr>
      <w:r w:rsidRPr="001D0FDF">
        <w:rPr>
          <w:rFonts w:asciiTheme="majorHAnsi" w:hAnsiTheme="majorHAnsi"/>
          <w:color w:val="002060"/>
        </w:rPr>
        <w:t xml:space="preserve">De delibererende klassenraad vormt een globaal beeld van je kennen, kunnen en attituden. </w:t>
      </w:r>
    </w:p>
    <w:p w14:paraId="5A5BD447" w14:textId="77777777" w:rsidR="009F28A8" w:rsidRPr="001D0FDF" w:rsidRDefault="009F28A8" w:rsidP="009F28A8">
      <w:pPr>
        <w:spacing w:before="120" w:after="120"/>
        <w:jc w:val="both"/>
        <w:rPr>
          <w:rFonts w:asciiTheme="majorHAnsi" w:hAnsiTheme="majorHAnsi"/>
          <w:color w:val="002060"/>
        </w:rPr>
      </w:pPr>
      <w:r w:rsidRPr="001D0FDF">
        <w:rPr>
          <w:rFonts w:asciiTheme="majorHAnsi" w:hAnsiTheme="majorHAnsi"/>
          <w:color w:val="002060"/>
        </w:rPr>
        <w:t xml:space="preserve">Hij hanteert volgende </w:t>
      </w:r>
      <w:r w:rsidRPr="001D0FDF">
        <w:rPr>
          <w:rFonts w:asciiTheme="majorHAnsi" w:hAnsiTheme="majorHAnsi"/>
          <w:b/>
          <w:color w:val="002060"/>
        </w:rPr>
        <w:t>deliberatiecriteria</w:t>
      </w:r>
      <w:r w:rsidRPr="001D0FDF">
        <w:rPr>
          <w:rFonts w:asciiTheme="majorHAnsi" w:hAnsiTheme="majorHAnsi"/>
          <w:color w:val="002060"/>
        </w:rPr>
        <w:t xml:space="preserve"> om te beslissen of je een volgend leerjaar aankan. </w:t>
      </w:r>
    </w:p>
    <w:p w14:paraId="0FEB9DA9"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t>Beschik je over voldoende kennis, vaardigheden en attituden om een volgend leerjaar aan te kunnen?</w:t>
      </w:r>
    </w:p>
    <w:p w14:paraId="5D0C0527"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t>Zijn de tekorten groot of klein?</w:t>
      </w:r>
    </w:p>
    <w:p w14:paraId="312EA22E"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t>Liggen de tekorten verspreid of geconcentreerd?</w:t>
      </w:r>
    </w:p>
    <w:p w14:paraId="65107F99"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t>Scoor je goed voor de vakken die eigen zijn aan je studiegebied?</w:t>
      </w:r>
    </w:p>
    <w:p w14:paraId="44FBF5F6"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lastRenderedPageBreak/>
        <w:t>Hoe evolueert je rapport?</w:t>
      </w:r>
    </w:p>
    <w:p w14:paraId="1117AEFE"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t>Ben je ingegaan op de suggesties van de begeleidende klassenraden en wat was daarvan het resultaat?</w:t>
      </w:r>
    </w:p>
    <w:p w14:paraId="54A10AD5" w14:textId="77777777" w:rsidR="009F28A8" w:rsidRPr="001D0FDF" w:rsidRDefault="009F28A8" w:rsidP="009F28A8">
      <w:pPr>
        <w:pStyle w:val="Lijstalinea"/>
        <w:numPr>
          <w:ilvl w:val="0"/>
          <w:numId w:val="41"/>
        </w:numPr>
        <w:tabs>
          <w:tab w:val="left" w:pos="4680"/>
        </w:tabs>
        <w:spacing w:before="120" w:after="120" w:line="240" w:lineRule="auto"/>
        <w:ind w:hanging="294"/>
        <w:jc w:val="both"/>
        <w:rPr>
          <w:rFonts w:asciiTheme="majorHAnsi" w:hAnsiTheme="majorHAnsi"/>
          <w:bCs/>
          <w:color w:val="002060"/>
          <w:sz w:val="24"/>
          <w:szCs w:val="24"/>
        </w:rPr>
      </w:pPr>
      <w:r w:rsidRPr="001D0FDF">
        <w:rPr>
          <w:rFonts w:asciiTheme="majorHAnsi" w:hAnsiTheme="majorHAnsi"/>
          <w:bCs/>
          <w:color w:val="002060"/>
          <w:sz w:val="24"/>
          <w:szCs w:val="24"/>
        </w:rPr>
        <w:t>Heb je remediëring gevraagd en opgevolgd?</w:t>
      </w:r>
    </w:p>
    <w:p w14:paraId="790F058C" w14:textId="77777777" w:rsidR="009F28A8" w:rsidRPr="001D0FDF" w:rsidRDefault="009F28A8" w:rsidP="009F28A8">
      <w:pPr>
        <w:spacing w:after="120"/>
        <w:jc w:val="both"/>
        <w:textAlignment w:val="baseline"/>
        <w:rPr>
          <w:rFonts w:asciiTheme="majorHAnsi" w:hAnsiTheme="majorHAnsi" w:cs="Tahoma"/>
          <w:color w:val="002060"/>
        </w:rPr>
      </w:pPr>
      <w:r w:rsidRPr="001D0FDF">
        <w:rPr>
          <w:rFonts w:asciiTheme="majorHAnsi" w:hAnsiTheme="majorHAnsi" w:cs="Tahoma"/>
          <w:color w:val="002060"/>
        </w:rPr>
        <w:t xml:space="preserve">Hou er rekening mee dat deze punten voor dagelijks werk op het einde van het schooljaar niet noodzakelijk het gemiddelde zijn van de punten op het rapport DW: het aantal toetsen of het gewicht van de toetsen onderling kan verschillend zijn. </w:t>
      </w:r>
    </w:p>
    <w:p w14:paraId="500007E3" w14:textId="77777777" w:rsidR="009F28A8" w:rsidRPr="0041318A" w:rsidRDefault="009F28A8" w:rsidP="009F28A8">
      <w:pPr>
        <w:pStyle w:val="Kop3"/>
        <w:numPr>
          <w:ilvl w:val="2"/>
          <w:numId w:val="0"/>
        </w:numPr>
        <w:tabs>
          <w:tab w:val="num" w:pos="720"/>
        </w:tabs>
        <w:spacing w:after="240"/>
        <w:ind w:left="720" w:hanging="720"/>
        <w:jc w:val="both"/>
        <w:rPr>
          <w:rFonts w:asciiTheme="majorHAnsi" w:hAnsiTheme="majorHAnsi"/>
          <w:color w:val="002060"/>
          <w:sz w:val="24"/>
          <w:szCs w:val="24"/>
          <w:lang w:eastAsia="nl-NL"/>
        </w:rPr>
      </w:pPr>
      <w:bookmarkStart w:id="5" w:name="_Toc454288849"/>
      <w:r w:rsidRPr="0041318A">
        <w:rPr>
          <w:rFonts w:asciiTheme="majorHAnsi" w:hAnsiTheme="majorHAnsi"/>
          <w:color w:val="002060"/>
          <w:sz w:val="24"/>
          <w:szCs w:val="24"/>
        </w:rPr>
        <w:t>Samenstelling van de delibererende klassenraad</w:t>
      </w:r>
      <w:bookmarkEnd w:id="5"/>
    </w:p>
    <w:p w14:paraId="2C3B5C91" w14:textId="77777777" w:rsidR="009F28A8" w:rsidRPr="0041318A" w:rsidRDefault="009F28A8" w:rsidP="009F28A8">
      <w:pPr>
        <w:tabs>
          <w:tab w:val="right" w:pos="8505"/>
        </w:tabs>
        <w:spacing w:after="120"/>
        <w:jc w:val="both"/>
        <w:rPr>
          <w:rFonts w:asciiTheme="majorHAnsi" w:hAnsiTheme="majorHAnsi"/>
          <w:color w:val="002060"/>
        </w:rPr>
      </w:pPr>
      <w:r w:rsidRPr="0041318A">
        <w:rPr>
          <w:rFonts w:asciiTheme="majorHAnsi" w:hAnsiTheme="majorHAnsi"/>
          <w:color w:val="002060"/>
        </w:rPr>
        <w:t>De directeur (of zijn afgevaardigde) zit de klassenraad voor. Vaste leden zijn alle leerkrachten die aan jou het voorbije schooljaar les gaven.</w:t>
      </w:r>
    </w:p>
    <w:p w14:paraId="7C5AFCFD" w14:textId="77777777" w:rsidR="009F28A8" w:rsidRPr="0041318A" w:rsidRDefault="009F28A8" w:rsidP="009F28A8">
      <w:pPr>
        <w:tabs>
          <w:tab w:val="right" w:pos="8505"/>
        </w:tabs>
        <w:spacing w:after="120"/>
        <w:jc w:val="both"/>
        <w:rPr>
          <w:rFonts w:asciiTheme="majorHAnsi" w:hAnsiTheme="majorHAnsi"/>
          <w:color w:val="002060"/>
        </w:rPr>
      </w:pPr>
      <w:r w:rsidRPr="0041318A">
        <w:rPr>
          <w:rFonts w:asciiTheme="majorHAnsi" w:hAnsiTheme="majorHAnsi"/>
          <w:color w:val="002060"/>
        </w:rPr>
        <w:t>Een aantal leden kan toegevoegd worden:</w:t>
      </w:r>
    </w:p>
    <w:p w14:paraId="49A87FB4" w14:textId="77777777" w:rsidR="009F28A8" w:rsidRPr="0041318A" w:rsidRDefault="009F28A8" w:rsidP="009F28A8">
      <w:pPr>
        <w:pStyle w:val="Lijstalinea"/>
        <w:numPr>
          <w:ilvl w:val="0"/>
          <w:numId w:val="42"/>
        </w:numPr>
        <w:tabs>
          <w:tab w:val="right" w:pos="8505"/>
        </w:tabs>
        <w:spacing w:after="120" w:line="240" w:lineRule="auto"/>
        <w:jc w:val="both"/>
        <w:rPr>
          <w:rFonts w:asciiTheme="majorHAnsi" w:hAnsiTheme="majorHAnsi"/>
          <w:iCs/>
          <w:color w:val="002060"/>
          <w:sz w:val="24"/>
          <w:szCs w:val="24"/>
        </w:rPr>
      </w:pPr>
      <w:r w:rsidRPr="0041318A">
        <w:rPr>
          <w:rFonts w:asciiTheme="majorHAnsi" w:hAnsiTheme="majorHAnsi"/>
          <w:iCs/>
          <w:color w:val="002060"/>
          <w:sz w:val="24"/>
          <w:szCs w:val="24"/>
        </w:rPr>
        <w:t>een CLB-medewerker: het CLB heeft het recht om besprekingen en overleg over de leerlingen bij te wonen. In de regel is een CLB-medewerker aanwezig op de deliberatie, zodat vanuit die hoek ook nuttige ophelderingen kunnen gegeven worden.</w:t>
      </w:r>
    </w:p>
    <w:p w14:paraId="6037F7BA" w14:textId="492CD061" w:rsidR="009F28A8" w:rsidRPr="0041318A" w:rsidRDefault="009F28A8" w:rsidP="009F28A8">
      <w:pPr>
        <w:pStyle w:val="Lijstalinea"/>
        <w:numPr>
          <w:ilvl w:val="0"/>
          <w:numId w:val="42"/>
        </w:numPr>
        <w:tabs>
          <w:tab w:val="right" w:pos="8505"/>
        </w:tabs>
        <w:spacing w:after="120" w:line="240" w:lineRule="auto"/>
        <w:jc w:val="both"/>
        <w:rPr>
          <w:rFonts w:asciiTheme="majorHAnsi" w:hAnsiTheme="majorHAnsi"/>
          <w:iCs/>
          <w:color w:val="002060"/>
          <w:sz w:val="24"/>
          <w:szCs w:val="24"/>
        </w:rPr>
      </w:pPr>
      <w:r w:rsidRPr="0041318A">
        <w:rPr>
          <w:rFonts w:asciiTheme="majorHAnsi" w:hAnsiTheme="majorHAnsi"/>
          <w:iCs/>
          <w:color w:val="002060"/>
          <w:sz w:val="24"/>
          <w:szCs w:val="24"/>
        </w:rPr>
        <w:t xml:space="preserve">leerlingbegeleider, </w:t>
      </w:r>
      <w:r w:rsidR="004800AF">
        <w:rPr>
          <w:rFonts w:asciiTheme="majorHAnsi" w:hAnsiTheme="majorHAnsi"/>
          <w:iCs/>
          <w:color w:val="002060"/>
          <w:sz w:val="24"/>
          <w:szCs w:val="24"/>
        </w:rPr>
        <w:t>afgevaardig</w:t>
      </w:r>
      <w:r w:rsidR="001B03F2">
        <w:rPr>
          <w:rFonts w:asciiTheme="majorHAnsi" w:hAnsiTheme="majorHAnsi"/>
          <w:iCs/>
          <w:color w:val="002060"/>
          <w:sz w:val="24"/>
          <w:szCs w:val="24"/>
        </w:rPr>
        <w:t>de van de federatie</w:t>
      </w:r>
      <w:r w:rsidRPr="0041318A">
        <w:rPr>
          <w:rFonts w:asciiTheme="majorHAnsi" w:hAnsiTheme="majorHAnsi"/>
          <w:iCs/>
          <w:color w:val="002060"/>
          <w:sz w:val="24"/>
          <w:szCs w:val="24"/>
        </w:rPr>
        <w:t>: zij kunnen een nuttige bijdrage leveren aan het deliberatieproces indien zij nauw betrokken waren bij de vorderingen en de evaluatie van de vorderingen van de leerling.</w:t>
      </w:r>
    </w:p>
    <w:p w14:paraId="5E278484" w14:textId="77777777" w:rsidR="009F28A8" w:rsidRPr="0041318A" w:rsidRDefault="009F28A8" w:rsidP="009F28A8">
      <w:pPr>
        <w:pStyle w:val="Lijstalinea"/>
        <w:numPr>
          <w:ilvl w:val="0"/>
          <w:numId w:val="42"/>
        </w:numPr>
        <w:tabs>
          <w:tab w:val="right" w:pos="8505"/>
        </w:tabs>
        <w:spacing w:after="120" w:line="240" w:lineRule="auto"/>
        <w:jc w:val="both"/>
        <w:rPr>
          <w:rFonts w:asciiTheme="majorHAnsi" w:hAnsiTheme="majorHAnsi"/>
          <w:iCs/>
          <w:color w:val="002060"/>
          <w:sz w:val="24"/>
          <w:szCs w:val="24"/>
        </w:rPr>
      </w:pPr>
      <w:r w:rsidRPr="0041318A">
        <w:rPr>
          <w:rFonts w:asciiTheme="majorHAnsi" w:hAnsiTheme="majorHAnsi"/>
          <w:iCs/>
          <w:color w:val="002060"/>
          <w:sz w:val="24"/>
          <w:szCs w:val="24"/>
        </w:rPr>
        <w:t>een secretariaatsmedewerker die administratief ondersteunt.</w:t>
      </w:r>
    </w:p>
    <w:p w14:paraId="2D13B603" w14:textId="77777777" w:rsidR="009F28A8" w:rsidRPr="0041318A" w:rsidRDefault="009F28A8" w:rsidP="009F28A8">
      <w:pPr>
        <w:pStyle w:val="Kop3"/>
        <w:numPr>
          <w:ilvl w:val="2"/>
          <w:numId w:val="0"/>
        </w:numPr>
        <w:tabs>
          <w:tab w:val="num" w:pos="720"/>
        </w:tabs>
        <w:spacing w:after="240"/>
        <w:ind w:left="720" w:hanging="720"/>
        <w:jc w:val="both"/>
        <w:rPr>
          <w:rFonts w:asciiTheme="majorHAnsi" w:hAnsiTheme="majorHAnsi"/>
          <w:color w:val="002060"/>
          <w:sz w:val="24"/>
          <w:szCs w:val="24"/>
        </w:rPr>
      </w:pPr>
      <w:bookmarkStart w:id="6" w:name="_Toc454288850"/>
      <w:r w:rsidRPr="0041318A">
        <w:rPr>
          <w:rFonts w:asciiTheme="majorHAnsi" w:hAnsiTheme="majorHAnsi"/>
          <w:color w:val="002060"/>
          <w:sz w:val="24"/>
          <w:szCs w:val="24"/>
        </w:rPr>
        <w:t>Bevoegdheid van de delibererende klassenraad</w:t>
      </w:r>
      <w:bookmarkEnd w:id="6"/>
    </w:p>
    <w:p w14:paraId="683A66CE" w14:textId="77777777" w:rsidR="009F28A8" w:rsidRPr="0041318A" w:rsidRDefault="009F28A8" w:rsidP="009F28A8">
      <w:pPr>
        <w:tabs>
          <w:tab w:val="right" w:pos="8505"/>
        </w:tabs>
        <w:spacing w:after="120"/>
        <w:jc w:val="both"/>
        <w:rPr>
          <w:rFonts w:asciiTheme="majorHAnsi" w:hAnsiTheme="majorHAnsi"/>
          <w:iCs/>
          <w:color w:val="002060"/>
        </w:rPr>
      </w:pPr>
      <w:r w:rsidRPr="0041318A">
        <w:rPr>
          <w:rFonts w:asciiTheme="majorHAnsi" w:hAnsiTheme="majorHAnsi"/>
          <w:iCs/>
          <w:color w:val="002060"/>
        </w:rPr>
        <w:t>Enkel de delibererende klassenraad beslist over het al dan niet slagen van een leerling. Er wordt meestal in consensus beslist maar indien nodig wordt er gestemd. Bij staking van stemmen geeft de voorzitter de doorslag.</w:t>
      </w:r>
    </w:p>
    <w:p w14:paraId="2386E53F" w14:textId="77777777" w:rsidR="009F28A8" w:rsidRPr="0041318A" w:rsidRDefault="009F28A8" w:rsidP="009F28A8">
      <w:pPr>
        <w:tabs>
          <w:tab w:val="right" w:pos="8505"/>
        </w:tabs>
        <w:spacing w:after="120"/>
        <w:jc w:val="both"/>
        <w:rPr>
          <w:rFonts w:asciiTheme="majorHAnsi" w:hAnsiTheme="majorHAnsi"/>
          <w:iCs/>
          <w:color w:val="002060"/>
        </w:rPr>
      </w:pPr>
      <w:r w:rsidRPr="0041318A">
        <w:rPr>
          <w:rFonts w:asciiTheme="majorHAnsi" w:hAnsiTheme="majorHAnsi"/>
          <w:iCs/>
          <w:color w:val="002060"/>
        </w:rPr>
        <w:t>Drie mogelijke attesteringen:</w:t>
      </w:r>
    </w:p>
    <w:p w14:paraId="091577C2" w14:textId="77777777" w:rsidR="009F28A8" w:rsidRPr="0041318A" w:rsidRDefault="009F28A8" w:rsidP="009F28A8">
      <w:pPr>
        <w:pStyle w:val="Lijstalinea"/>
        <w:numPr>
          <w:ilvl w:val="0"/>
          <w:numId w:val="43"/>
        </w:numPr>
        <w:tabs>
          <w:tab w:val="right" w:pos="8505"/>
        </w:tabs>
        <w:spacing w:after="120" w:line="240" w:lineRule="auto"/>
        <w:jc w:val="both"/>
        <w:rPr>
          <w:rFonts w:asciiTheme="majorHAnsi" w:hAnsiTheme="majorHAnsi"/>
          <w:iCs/>
          <w:color w:val="002060"/>
          <w:sz w:val="24"/>
          <w:szCs w:val="24"/>
        </w:rPr>
      </w:pPr>
      <w:r w:rsidRPr="0041318A">
        <w:rPr>
          <w:rFonts w:asciiTheme="majorHAnsi" w:hAnsiTheme="majorHAnsi"/>
          <w:b/>
          <w:iCs/>
          <w:color w:val="002060"/>
          <w:sz w:val="24"/>
          <w:szCs w:val="24"/>
        </w:rPr>
        <w:t>A-attest</w:t>
      </w:r>
      <w:r w:rsidRPr="0041318A">
        <w:rPr>
          <w:rFonts w:asciiTheme="majorHAnsi" w:hAnsiTheme="majorHAnsi"/>
          <w:iCs/>
          <w:color w:val="002060"/>
          <w:sz w:val="24"/>
          <w:szCs w:val="24"/>
        </w:rPr>
        <w:t>: je hebt het leerjaar met vrucht beëindigd en wordt toegelaten tot het volgende leerjaar</w:t>
      </w:r>
    </w:p>
    <w:p w14:paraId="17A00719" w14:textId="77777777" w:rsidR="009F28A8" w:rsidRPr="0041318A" w:rsidRDefault="009F28A8" w:rsidP="009F28A8">
      <w:pPr>
        <w:pStyle w:val="Lijstalinea"/>
        <w:numPr>
          <w:ilvl w:val="0"/>
          <w:numId w:val="43"/>
        </w:numPr>
        <w:tabs>
          <w:tab w:val="right" w:pos="8505"/>
        </w:tabs>
        <w:spacing w:after="120" w:line="240" w:lineRule="auto"/>
        <w:jc w:val="both"/>
        <w:rPr>
          <w:rFonts w:asciiTheme="majorHAnsi" w:hAnsiTheme="majorHAnsi"/>
          <w:b/>
          <w:iCs/>
          <w:color w:val="002060"/>
          <w:sz w:val="24"/>
          <w:szCs w:val="24"/>
        </w:rPr>
      </w:pPr>
      <w:r w:rsidRPr="0041318A">
        <w:rPr>
          <w:rFonts w:asciiTheme="majorHAnsi" w:hAnsiTheme="majorHAnsi"/>
          <w:b/>
          <w:iCs/>
          <w:color w:val="002060"/>
          <w:sz w:val="24"/>
          <w:szCs w:val="24"/>
        </w:rPr>
        <w:t xml:space="preserve">B-attest: </w:t>
      </w:r>
      <w:r w:rsidRPr="0041318A">
        <w:rPr>
          <w:rFonts w:asciiTheme="majorHAnsi" w:hAnsiTheme="majorHAnsi"/>
          <w:iCs/>
          <w:color w:val="002060"/>
          <w:sz w:val="24"/>
          <w:szCs w:val="24"/>
        </w:rPr>
        <w:t xml:space="preserve">je hebt het leerjaar met vrucht beëindigd en wordt toegelaten tot een volgend leerjaar, behalve in bepaalde onderwijsvormen of basisopties of studierichtingen. Die beperkingen worden uitgedrukt in de </w:t>
      </w:r>
      <w:r w:rsidRPr="0041318A">
        <w:rPr>
          <w:rFonts w:asciiTheme="majorHAnsi" w:hAnsiTheme="majorHAnsi"/>
          <w:b/>
          <w:iCs/>
          <w:color w:val="002060"/>
          <w:sz w:val="24"/>
          <w:szCs w:val="24"/>
        </w:rPr>
        <w:t>clausulering</w:t>
      </w:r>
      <w:r w:rsidRPr="0041318A">
        <w:rPr>
          <w:rFonts w:asciiTheme="majorHAnsi" w:hAnsiTheme="majorHAnsi"/>
          <w:iCs/>
          <w:color w:val="002060"/>
          <w:sz w:val="24"/>
          <w:szCs w:val="24"/>
        </w:rPr>
        <w:t>. Wie</w:t>
      </w:r>
      <w:r w:rsidRPr="0041318A">
        <w:rPr>
          <w:rFonts w:asciiTheme="majorHAnsi" w:hAnsiTheme="majorHAnsi"/>
          <w:b/>
          <w:iCs/>
          <w:color w:val="002060"/>
          <w:sz w:val="24"/>
          <w:szCs w:val="24"/>
        </w:rPr>
        <w:t xml:space="preserve"> </w:t>
      </w:r>
      <w:r w:rsidRPr="0041318A">
        <w:rPr>
          <w:rFonts w:asciiTheme="majorHAnsi" w:hAnsiTheme="majorHAnsi"/>
          <w:iCs/>
          <w:color w:val="002060"/>
          <w:sz w:val="24"/>
          <w:szCs w:val="24"/>
        </w:rPr>
        <w:t>een B-attest krijgt heeft ook de mogelijkheid om te kiezen het jaar over te zitten. Het advies van de delibererende klassenraad is daarbij van groot belang.</w:t>
      </w:r>
    </w:p>
    <w:p w14:paraId="713D17B4" w14:textId="77777777" w:rsidR="009F28A8" w:rsidRPr="0041318A" w:rsidRDefault="009F28A8" w:rsidP="009F28A8">
      <w:pPr>
        <w:pStyle w:val="Lijstalinea"/>
        <w:numPr>
          <w:ilvl w:val="0"/>
          <w:numId w:val="43"/>
        </w:numPr>
        <w:tabs>
          <w:tab w:val="right" w:pos="8505"/>
        </w:tabs>
        <w:spacing w:after="120" w:line="240" w:lineRule="auto"/>
        <w:jc w:val="both"/>
        <w:rPr>
          <w:rFonts w:asciiTheme="majorHAnsi" w:hAnsiTheme="majorHAnsi"/>
          <w:b/>
          <w:iCs/>
          <w:color w:val="002060"/>
          <w:sz w:val="24"/>
          <w:szCs w:val="24"/>
        </w:rPr>
      </w:pPr>
      <w:r w:rsidRPr="0041318A">
        <w:rPr>
          <w:rFonts w:asciiTheme="majorHAnsi" w:hAnsiTheme="majorHAnsi"/>
          <w:b/>
          <w:iCs/>
          <w:color w:val="002060"/>
          <w:sz w:val="24"/>
          <w:szCs w:val="24"/>
        </w:rPr>
        <w:t xml:space="preserve">C-attest: </w:t>
      </w:r>
      <w:r w:rsidRPr="0041318A">
        <w:rPr>
          <w:rFonts w:asciiTheme="majorHAnsi" w:hAnsiTheme="majorHAnsi"/>
          <w:iCs/>
          <w:color w:val="002060"/>
          <w:sz w:val="24"/>
          <w:szCs w:val="24"/>
        </w:rPr>
        <w:t>je hebt het leerjaar niet met vrucht beëindigd. Je bent verplicht het jaar over te zitten, evenwel niet noodzakelijk in dezelfde richting. Het is belangrijk ook hier rekening te houden met het advies van de delibererende klassenraad.</w:t>
      </w:r>
    </w:p>
    <w:p w14:paraId="4FC35B7C" w14:textId="77777777" w:rsidR="009F28A8" w:rsidRPr="0041318A" w:rsidRDefault="009F28A8" w:rsidP="009F28A8">
      <w:pPr>
        <w:tabs>
          <w:tab w:val="right" w:pos="8505"/>
        </w:tabs>
        <w:spacing w:after="120"/>
        <w:jc w:val="both"/>
        <w:rPr>
          <w:rFonts w:asciiTheme="majorHAnsi" w:hAnsiTheme="majorHAnsi"/>
          <w:b/>
          <w:iCs/>
          <w:color w:val="002060"/>
        </w:rPr>
      </w:pPr>
      <w:r w:rsidRPr="0041318A">
        <w:rPr>
          <w:rFonts w:asciiTheme="majorHAnsi" w:hAnsiTheme="majorHAnsi"/>
          <w:iCs/>
          <w:color w:val="002060"/>
        </w:rPr>
        <w:t xml:space="preserve">Op het einde van een graad of een eindleerjaar kunnen deliberatiebeslissingen leiden tot het uitreiken van </w:t>
      </w:r>
      <w:r w:rsidRPr="0041318A">
        <w:rPr>
          <w:rFonts w:asciiTheme="majorHAnsi" w:hAnsiTheme="majorHAnsi"/>
          <w:b/>
          <w:iCs/>
          <w:color w:val="002060"/>
        </w:rPr>
        <w:t>getuigschriften, studiegetuigschriften of diploma’s.</w:t>
      </w:r>
    </w:p>
    <w:p w14:paraId="14999112" w14:textId="77777777" w:rsidR="009F28A8" w:rsidRPr="0041318A" w:rsidRDefault="009F28A8" w:rsidP="009F28A8">
      <w:pPr>
        <w:spacing w:after="120"/>
        <w:jc w:val="both"/>
        <w:rPr>
          <w:rFonts w:asciiTheme="majorHAnsi" w:hAnsiTheme="majorHAnsi"/>
          <w:iCs/>
          <w:color w:val="002060"/>
        </w:rPr>
      </w:pPr>
      <w:r w:rsidRPr="0041318A">
        <w:rPr>
          <w:rFonts w:asciiTheme="majorHAnsi" w:hAnsiTheme="majorHAnsi"/>
          <w:iCs/>
          <w:color w:val="002060"/>
        </w:rPr>
        <w:t xml:space="preserve">De delibererende klassenraad heeft </w:t>
      </w:r>
      <w:r w:rsidRPr="0041318A">
        <w:rPr>
          <w:rFonts w:asciiTheme="majorHAnsi" w:hAnsiTheme="majorHAnsi"/>
          <w:b/>
          <w:iCs/>
          <w:color w:val="002060"/>
        </w:rPr>
        <w:t xml:space="preserve">motiveringsplicht: </w:t>
      </w:r>
      <w:r w:rsidRPr="0041318A">
        <w:rPr>
          <w:rFonts w:asciiTheme="majorHAnsi" w:hAnsiTheme="majorHAnsi"/>
          <w:iCs/>
          <w:color w:val="002060"/>
        </w:rPr>
        <w:t>in het rapport wordt het toekennen van een B- of C-attest steeds gemotiveerd.</w:t>
      </w:r>
    </w:p>
    <w:p w14:paraId="625F1E07" w14:textId="77777777" w:rsidR="009F28A8" w:rsidRPr="0041318A" w:rsidRDefault="009F28A8" w:rsidP="009F28A8">
      <w:pPr>
        <w:spacing w:after="120"/>
        <w:jc w:val="both"/>
        <w:rPr>
          <w:rFonts w:asciiTheme="majorHAnsi" w:hAnsiTheme="majorHAnsi"/>
          <w:iCs/>
          <w:color w:val="002060"/>
        </w:rPr>
      </w:pPr>
      <w:r w:rsidRPr="0041318A">
        <w:rPr>
          <w:rFonts w:asciiTheme="majorHAnsi" w:hAnsiTheme="majorHAnsi"/>
          <w:iCs/>
          <w:color w:val="002060"/>
        </w:rPr>
        <w:t xml:space="preserve">Een eindbeslissing is bindend, maar jij en/of je ouders kunnen </w:t>
      </w:r>
      <w:r w:rsidRPr="0041318A">
        <w:rPr>
          <w:rFonts w:asciiTheme="majorHAnsi" w:hAnsiTheme="majorHAnsi"/>
          <w:b/>
          <w:iCs/>
          <w:color w:val="002060"/>
        </w:rPr>
        <w:t>beroep</w:t>
      </w:r>
      <w:r w:rsidRPr="0041318A">
        <w:rPr>
          <w:rFonts w:asciiTheme="majorHAnsi" w:hAnsiTheme="majorHAnsi"/>
          <w:iCs/>
          <w:color w:val="002060"/>
        </w:rPr>
        <w:t xml:space="preserve"> aantekenen. </w:t>
      </w:r>
    </w:p>
    <w:p w14:paraId="760FDF1C" w14:textId="77777777" w:rsidR="009F28A8" w:rsidRPr="0041318A" w:rsidRDefault="009F28A8" w:rsidP="009F28A8">
      <w:pPr>
        <w:spacing w:after="120"/>
        <w:jc w:val="both"/>
        <w:rPr>
          <w:rFonts w:asciiTheme="majorHAnsi" w:hAnsiTheme="majorHAnsi"/>
          <w:b/>
          <w:iCs/>
          <w:color w:val="002060"/>
        </w:rPr>
      </w:pPr>
      <w:r w:rsidRPr="0041318A">
        <w:rPr>
          <w:rFonts w:asciiTheme="majorHAnsi" w:hAnsiTheme="majorHAnsi"/>
          <w:b/>
          <w:iCs/>
          <w:color w:val="002060"/>
        </w:rPr>
        <w:t>Vakantietaken</w:t>
      </w:r>
    </w:p>
    <w:p w14:paraId="59EF3CF1" w14:textId="094DF359" w:rsidR="009F28A8" w:rsidRPr="0041318A" w:rsidRDefault="009F28A8" w:rsidP="009F28A8">
      <w:pPr>
        <w:spacing w:after="120"/>
        <w:jc w:val="both"/>
        <w:rPr>
          <w:rFonts w:asciiTheme="majorHAnsi" w:hAnsiTheme="majorHAnsi"/>
          <w:iCs/>
          <w:color w:val="002060"/>
        </w:rPr>
      </w:pPr>
      <w:r w:rsidRPr="0041318A">
        <w:rPr>
          <w:rFonts w:asciiTheme="majorHAnsi" w:hAnsiTheme="majorHAnsi"/>
          <w:iCs/>
          <w:color w:val="002060"/>
        </w:rPr>
        <w:lastRenderedPageBreak/>
        <w:t>Als je geslaagd bent (met A- of B-attest) kan de delibererende klassenraad van oordeel zijn dat het goed is om een onderdeel van de leerstof van een bepaald vak (of vakken) gedurende de vakant</w:t>
      </w:r>
      <w:r w:rsidR="001B03F2">
        <w:rPr>
          <w:rFonts w:asciiTheme="majorHAnsi" w:hAnsiTheme="majorHAnsi"/>
          <w:iCs/>
          <w:color w:val="002060"/>
        </w:rPr>
        <w:t>i</w:t>
      </w:r>
      <w:r w:rsidRPr="0041318A">
        <w:rPr>
          <w:rFonts w:asciiTheme="majorHAnsi" w:hAnsiTheme="majorHAnsi"/>
          <w:iCs/>
          <w:color w:val="002060"/>
        </w:rPr>
        <w:t xml:space="preserve">e uit te diepen om met meer slaagkansen het volgend leerjaar aan te vatten. </w:t>
      </w:r>
      <w:r w:rsidR="005E2868">
        <w:rPr>
          <w:rFonts w:asciiTheme="majorHAnsi" w:hAnsiTheme="majorHAnsi"/>
          <w:iCs/>
          <w:color w:val="002060"/>
        </w:rPr>
        <w:t>De betrokken leerkracht evalueert de vakantietaak</w:t>
      </w:r>
      <w:r w:rsidRPr="0041318A">
        <w:rPr>
          <w:rFonts w:asciiTheme="majorHAnsi" w:hAnsiTheme="majorHAnsi"/>
          <w:iCs/>
          <w:color w:val="002060"/>
        </w:rPr>
        <w:t xml:space="preserve"> en bespreekt de resultaten met de leerling. </w:t>
      </w:r>
    </w:p>
    <w:p w14:paraId="199D0E39" w14:textId="77777777" w:rsidR="009F28A8" w:rsidRPr="0041318A" w:rsidRDefault="009F28A8" w:rsidP="009F28A8">
      <w:pPr>
        <w:spacing w:after="120"/>
        <w:jc w:val="both"/>
        <w:rPr>
          <w:rFonts w:asciiTheme="majorHAnsi" w:hAnsiTheme="majorHAnsi"/>
          <w:b/>
          <w:iCs/>
          <w:color w:val="002060"/>
        </w:rPr>
      </w:pPr>
      <w:r w:rsidRPr="0041318A">
        <w:rPr>
          <w:rFonts w:asciiTheme="majorHAnsi" w:hAnsiTheme="majorHAnsi"/>
          <w:b/>
          <w:iCs/>
          <w:color w:val="002060"/>
        </w:rPr>
        <w:t>Advies</w:t>
      </w:r>
    </w:p>
    <w:p w14:paraId="39376784" w14:textId="77777777" w:rsidR="009F28A8" w:rsidRPr="0041318A" w:rsidRDefault="009F28A8" w:rsidP="009F28A8">
      <w:pPr>
        <w:spacing w:after="120"/>
        <w:jc w:val="both"/>
        <w:rPr>
          <w:rFonts w:asciiTheme="majorHAnsi" w:hAnsiTheme="majorHAnsi"/>
          <w:iCs/>
          <w:color w:val="002060"/>
        </w:rPr>
      </w:pPr>
      <w:r w:rsidRPr="0041318A">
        <w:rPr>
          <w:rFonts w:asciiTheme="majorHAnsi" w:hAnsiTheme="majorHAnsi"/>
          <w:iCs/>
          <w:color w:val="002060"/>
        </w:rPr>
        <w:t>Wanneer je een leerjaar met vrucht beëindigt, betekent dat nog niet dat de klassenraad van oordeel is dat je alle studierichtingen aan kan of integendeel juist wel. De delibererende klassenraad zal dan ook een advies formuleren, zeker telkens als er een keuze moet gebeuren.</w:t>
      </w:r>
    </w:p>
    <w:p w14:paraId="1D8B1663" w14:textId="77777777" w:rsidR="009F28A8" w:rsidRPr="0041318A" w:rsidRDefault="009F28A8" w:rsidP="009F28A8">
      <w:pPr>
        <w:spacing w:after="120"/>
        <w:jc w:val="both"/>
        <w:rPr>
          <w:rFonts w:asciiTheme="majorHAnsi" w:hAnsiTheme="majorHAnsi"/>
          <w:iCs/>
          <w:color w:val="002060"/>
        </w:rPr>
      </w:pPr>
      <w:r w:rsidRPr="0041318A">
        <w:rPr>
          <w:rFonts w:asciiTheme="majorHAnsi" w:hAnsiTheme="majorHAnsi"/>
          <w:iCs/>
          <w:color w:val="002060"/>
        </w:rPr>
        <w:t xml:space="preserve">Zeker in het geval van B- en C-attesten is het advies van de klassenraad erg belangrijk. Zij kennen jouw mogelijkheden en capaciteiten en formuleren een gegrond advies. </w:t>
      </w:r>
    </w:p>
    <w:p w14:paraId="1F5DB6C8" w14:textId="2EB9E39C" w:rsidR="009F28A8" w:rsidRPr="001B03F2" w:rsidRDefault="009F28A8" w:rsidP="001B03F2">
      <w:pPr>
        <w:spacing w:after="120"/>
        <w:jc w:val="both"/>
        <w:rPr>
          <w:rFonts w:asciiTheme="majorHAnsi" w:hAnsiTheme="majorHAnsi"/>
          <w:iCs/>
          <w:color w:val="002060"/>
        </w:rPr>
      </w:pPr>
      <w:r w:rsidRPr="0041318A">
        <w:rPr>
          <w:rFonts w:asciiTheme="majorHAnsi" w:hAnsiTheme="majorHAnsi"/>
          <w:iCs/>
          <w:color w:val="002060"/>
        </w:rPr>
        <w:t>De aanwezigheid van het CLB is hierbij van bijzonder belang en het advies kadert in de leerloopbaanbegeleiding waar elke school van het Stedelijk Lyceum in investeert. Het advies is een gefundeerde mening van de klassenraad en er dient dus rekening mee te worden gehouden.</w:t>
      </w:r>
    </w:p>
    <w:p w14:paraId="719CE1D0" w14:textId="77777777" w:rsidR="009F28A8" w:rsidRPr="0041318A" w:rsidRDefault="009F28A8" w:rsidP="009F28A8">
      <w:pPr>
        <w:pStyle w:val="Kop3"/>
        <w:jc w:val="both"/>
        <w:rPr>
          <w:rFonts w:asciiTheme="majorHAnsi" w:hAnsiTheme="majorHAnsi"/>
          <w:color w:val="002060"/>
          <w:sz w:val="24"/>
          <w:szCs w:val="24"/>
          <w:lang w:eastAsia="nl-NL"/>
        </w:rPr>
      </w:pPr>
      <w:bookmarkStart w:id="7" w:name="_Toc454288851"/>
      <w:r w:rsidRPr="0041318A">
        <w:rPr>
          <w:rFonts w:asciiTheme="majorHAnsi" w:hAnsiTheme="majorHAnsi"/>
          <w:color w:val="002060"/>
          <w:sz w:val="24"/>
          <w:szCs w:val="24"/>
        </w:rPr>
        <w:t>Uitgestelde beslissing</w:t>
      </w:r>
      <w:bookmarkEnd w:id="7"/>
    </w:p>
    <w:p w14:paraId="2A8FD7AF" w14:textId="77777777" w:rsidR="009F28A8" w:rsidRPr="0041318A" w:rsidRDefault="009F28A8" w:rsidP="009F28A8">
      <w:pPr>
        <w:tabs>
          <w:tab w:val="right" w:pos="8505"/>
        </w:tabs>
        <w:spacing w:after="120"/>
        <w:jc w:val="both"/>
        <w:rPr>
          <w:rFonts w:asciiTheme="majorHAnsi" w:hAnsiTheme="majorHAnsi"/>
          <w:iCs/>
          <w:color w:val="002060"/>
        </w:rPr>
      </w:pPr>
      <w:r w:rsidRPr="0041318A">
        <w:rPr>
          <w:rFonts w:asciiTheme="majorHAnsi" w:hAnsiTheme="majorHAnsi"/>
          <w:iCs/>
          <w:color w:val="002060"/>
        </w:rPr>
        <w:t xml:space="preserve">De delibererende klassenraad kan in sommige gevallen ook een </w:t>
      </w:r>
      <w:r w:rsidRPr="0041318A">
        <w:rPr>
          <w:rFonts w:asciiTheme="majorHAnsi" w:hAnsiTheme="majorHAnsi"/>
          <w:b/>
          <w:iCs/>
          <w:color w:val="002060"/>
        </w:rPr>
        <w:t>attest regelmatige lesbijwoning (ARL)</w:t>
      </w:r>
      <w:r w:rsidRPr="0041318A">
        <w:rPr>
          <w:rFonts w:asciiTheme="majorHAnsi" w:hAnsiTheme="majorHAnsi"/>
          <w:iCs/>
          <w:color w:val="002060"/>
        </w:rPr>
        <w:t xml:space="preserve"> uitreiken indien je op het einde van het </w:t>
      </w:r>
      <w:r w:rsidRPr="0041318A">
        <w:rPr>
          <w:rFonts w:asciiTheme="majorHAnsi" w:hAnsiTheme="majorHAnsi"/>
          <w:b/>
          <w:iCs/>
          <w:color w:val="002060"/>
        </w:rPr>
        <w:t>eerste, derde of vijfde leerjaar</w:t>
      </w:r>
      <w:r w:rsidRPr="0041318A">
        <w:rPr>
          <w:rFonts w:asciiTheme="majorHAnsi" w:hAnsiTheme="majorHAnsi"/>
          <w:iCs/>
          <w:color w:val="002060"/>
        </w:rPr>
        <w:t xml:space="preserve"> zwakke of onvoldoende resultaten behaalt voor enkele vakken.</w:t>
      </w:r>
    </w:p>
    <w:p w14:paraId="411AD66B" w14:textId="7BE0B01D" w:rsidR="009F28A8" w:rsidRPr="001B03F2" w:rsidRDefault="009F28A8" w:rsidP="001B03F2">
      <w:pPr>
        <w:rPr>
          <w:rFonts w:asciiTheme="majorHAnsi" w:eastAsiaTheme="minorHAnsi" w:hAnsiTheme="majorHAnsi" w:cstheme="minorBidi"/>
          <w:color w:val="002060"/>
        </w:rPr>
      </w:pPr>
      <w:r w:rsidRPr="0041318A">
        <w:rPr>
          <w:rFonts w:asciiTheme="majorHAnsi" w:hAnsiTheme="majorHAnsi"/>
          <w:iCs/>
          <w:color w:val="002060"/>
        </w:rPr>
        <w:t xml:space="preserve">Deze ARL is een </w:t>
      </w:r>
      <w:r w:rsidRPr="0041318A">
        <w:rPr>
          <w:rFonts w:asciiTheme="majorHAnsi" w:hAnsiTheme="majorHAnsi"/>
          <w:b/>
          <w:iCs/>
          <w:color w:val="002060"/>
        </w:rPr>
        <w:t xml:space="preserve">uitgestelde beslissing, </w:t>
      </w:r>
      <w:r w:rsidRPr="0041318A">
        <w:rPr>
          <w:rFonts w:asciiTheme="majorHAnsi" w:hAnsiTheme="majorHAnsi"/>
          <w:iCs/>
          <w:color w:val="002060"/>
        </w:rPr>
        <w:t xml:space="preserve">enkel mogelijk op het einde van het eerste leerjaar van elke graad. Je mag dan overgaan naar het volgende leerjaar mits je een </w:t>
      </w:r>
      <w:r w:rsidRPr="0041318A">
        <w:rPr>
          <w:rFonts w:asciiTheme="majorHAnsi" w:hAnsiTheme="majorHAnsi"/>
          <w:b/>
          <w:iCs/>
          <w:color w:val="002060"/>
        </w:rPr>
        <w:t>begeleidingsplan</w:t>
      </w:r>
      <w:r w:rsidRPr="0041318A">
        <w:rPr>
          <w:rFonts w:asciiTheme="majorHAnsi" w:hAnsiTheme="majorHAnsi"/>
          <w:iCs/>
          <w:color w:val="002060"/>
        </w:rPr>
        <w:t xml:space="preserve"> volgt voor de betrokken vakken. Indien je</w:t>
      </w:r>
      <w:r w:rsidR="001B03F2">
        <w:rPr>
          <w:rFonts w:asciiTheme="majorHAnsi" w:eastAsiaTheme="minorHAnsi" w:hAnsiTheme="majorHAnsi" w:cstheme="minorBidi"/>
          <w:color w:val="002060"/>
        </w:rPr>
        <w:t xml:space="preserve"> </w:t>
      </w:r>
      <w:r w:rsidRPr="0041318A">
        <w:rPr>
          <w:rFonts w:asciiTheme="majorHAnsi" w:hAnsiTheme="majorHAnsi"/>
          <w:iCs/>
          <w:color w:val="002060"/>
        </w:rPr>
        <w:t>kan aantonen tijdens of op het einde van het begeleidingsplan dat de tekorten zijn weggewerkt, kan de delibererende klassenraad alsnog een A-attest toekennen voor het vorige schooljaar. Indien blijkt dat je het begeleidingsplan niet volgt of de tekorten niet weggewerkt zijn kan op de einddeliberatie een B- of een C-attest toegekend worden voor het lopende schooljaar. Je ontvangt dan wel een A-attest voor het vorige schooljaar.</w:t>
      </w:r>
    </w:p>
    <w:p w14:paraId="3DA0AC7A" w14:textId="77777777" w:rsidR="009F28A8" w:rsidRPr="0041318A" w:rsidRDefault="009F28A8" w:rsidP="009F28A8">
      <w:pPr>
        <w:spacing w:after="120"/>
        <w:jc w:val="both"/>
        <w:rPr>
          <w:rFonts w:asciiTheme="majorHAnsi" w:hAnsiTheme="majorHAnsi"/>
          <w:iCs/>
          <w:color w:val="002060"/>
        </w:rPr>
      </w:pPr>
      <w:r w:rsidRPr="0041318A">
        <w:rPr>
          <w:rFonts w:asciiTheme="majorHAnsi" w:hAnsiTheme="majorHAnsi"/>
          <w:iCs/>
          <w:color w:val="002060"/>
        </w:rPr>
        <w:t xml:space="preserve">Ook wanneer de delibererende klassenraad vindt dat hij over onvoldoende gegevens beschikt om tot een beslissing te komen (door ziekte van de leerling, heirkracht …), kan de eindbeslissing uitgesteld worden. Je zal dan bijkomende proeven moeten afleggen. </w:t>
      </w:r>
      <w:r w:rsidRPr="0041318A">
        <w:rPr>
          <w:rFonts w:asciiTheme="majorHAnsi" w:hAnsiTheme="majorHAnsi"/>
          <w:color w:val="002060"/>
        </w:rPr>
        <w:t>De data waarop de bijkomende proeven afgelegd worden, vind je in de jaarkalender én op het rapport, en kunnen niet verplaatst worden.</w:t>
      </w:r>
    </w:p>
    <w:p w14:paraId="58059A7D" w14:textId="77777777" w:rsidR="009F28A8" w:rsidRPr="0041318A" w:rsidRDefault="009F28A8" w:rsidP="009F28A8">
      <w:pPr>
        <w:spacing w:after="120"/>
        <w:jc w:val="both"/>
        <w:rPr>
          <w:rFonts w:asciiTheme="majorHAnsi" w:hAnsiTheme="majorHAnsi"/>
          <w:color w:val="002060"/>
        </w:rPr>
      </w:pPr>
      <w:r w:rsidRPr="0041318A">
        <w:rPr>
          <w:rFonts w:asciiTheme="majorHAnsi" w:hAnsiTheme="majorHAnsi"/>
          <w:iCs/>
          <w:color w:val="002060"/>
        </w:rPr>
        <w:t xml:space="preserve">Na de bijkomende proeven komt de voltallige klassenraad opnieuw samen om te beraadslagen over de resultaten van de proeven, binnen de </w:t>
      </w:r>
      <w:r w:rsidRPr="0041318A">
        <w:rPr>
          <w:rFonts w:asciiTheme="majorHAnsi" w:hAnsiTheme="majorHAnsi"/>
          <w:b/>
          <w:iCs/>
          <w:color w:val="002060"/>
        </w:rPr>
        <w:t>globale situatie</w:t>
      </w:r>
      <w:r w:rsidRPr="0041318A">
        <w:rPr>
          <w:rFonts w:asciiTheme="majorHAnsi" w:hAnsiTheme="majorHAnsi"/>
          <w:iCs/>
          <w:color w:val="002060"/>
        </w:rPr>
        <w:t xml:space="preserve">, rekening houdend met al de resultaten en gegevens die reeds einde juni voorlagen. </w:t>
      </w:r>
      <w:r w:rsidRPr="0041318A">
        <w:rPr>
          <w:rFonts w:asciiTheme="majorHAnsi" w:hAnsiTheme="majorHAnsi"/>
          <w:color w:val="002060"/>
        </w:rPr>
        <w:t xml:space="preserve">Ten laatste op de eerste lesdag van het volgende schooljaar zal de klassenraad een beslissing te nemen. </w:t>
      </w:r>
    </w:p>
    <w:p w14:paraId="6A0482E7" w14:textId="77777777" w:rsidR="009F28A8" w:rsidRPr="0041318A" w:rsidRDefault="009F28A8" w:rsidP="009F28A8">
      <w:pPr>
        <w:pStyle w:val="Kop3"/>
        <w:jc w:val="both"/>
        <w:rPr>
          <w:rFonts w:asciiTheme="majorHAnsi" w:hAnsiTheme="majorHAnsi"/>
          <w:color w:val="002060"/>
          <w:sz w:val="24"/>
          <w:szCs w:val="24"/>
        </w:rPr>
      </w:pPr>
      <w:bookmarkStart w:id="8" w:name="_Toc454288852"/>
      <w:r w:rsidRPr="0041318A">
        <w:rPr>
          <w:rFonts w:asciiTheme="majorHAnsi" w:hAnsiTheme="majorHAnsi"/>
          <w:color w:val="002060"/>
          <w:sz w:val="24"/>
          <w:szCs w:val="24"/>
        </w:rPr>
        <w:t>Inzagerecht</w:t>
      </w:r>
      <w:bookmarkEnd w:id="8"/>
    </w:p>
    <w:p w14:paraId="3CC6DCC8" w14:textId="5047E3AC" w:rsidR="00125BE8" w:rsidRDefault="009F28A8" w:rsidP="00125BE8">
      <w:pPr>
        <w:jc w:val="both"/>
        <w:rPr>
          <w:rFonts w:asciiTheme="majorHAnsi" w:hAnsiTheme="majorHAnsi"/>
          <w:iCs/>
          <w:color w:val="002060"/>
        </w:rPr>
      </w:pPr>
      <w:r w:rsidRPr="0041318A">
        <w:rPr>
          <w:rFonts w:asciiTheme="majorHAnsi" w:hAnsiTheme="majorHAnsi"/>
          <w:iCs/>
          <w:color w:val="002060"/>
        </w:rPr>
        <w:t>Jij en je ouders hebben steeds het recht op inzage in jouw documenten (leerlingendossier, proeven, toetsen, notulen van de klassenraad).</w:t>
      </w:r>
      <w:r w:rsidR="001B03F2">
        <w:rPr>
          <w:rFonts w:asciiTheme="majorHAnsi" w:hAnsiTheme="majorHAnsi"/>
          <w:iCs/>
          <w:color w:val="002060"/>
        </w:rPr>
        <w:t xml:space="preserve"> Je maakt hiervoor een afspraak met de directie.</w:t>
      </w:r>
      <w:bookmarkStart w:id="9" w:name="_Toc454288853"/>
    </w:p>
    <w:p w14:paraId="70F626D5" w14:textId="77777777" w:rsidR="00125BE8" w:rsidRPr="00125BE8" w:rsidRDefault="00125BE8" w:rsidP="00125BE8">
      <w:pPr>
        <w:jc w:val="both"/>
        <w:rPr>
          <w:rFonts w:asciiTheme="majorHAnsi" w:hAnsiTheme="majorHAnsi"/>
          <w:iCs/>
          <w:color w:val="002060"/>
        </w:rPr>
      </w:pPr>
    </w:p>
    <w:p w14:paraId="18090078" w14:textId="18883786" w:rsidR="009F28A8" w:rsidRPr="00125BE8" w:rsidRDefault="00125BE8" w:rsidP="009F28A8">
      <w:pPr>
        <w:pStyle w:val="Kop2"/>
        <w:jc w:val="both"/>
        <w:rPr>
          <w:rFonts w:asciiTheme="majorHAnsi" w:hAnsiTheme="majorHAnsi"/>
          <w:i w:val="0"/>
          <w:color w:val="002060"/>
          <w:sz w:val="36"/>
          <w:szCs w:val="36"/>
        </w:rPr>
      </w:pPr>
      <w:r>
        <w:rPr>
          <w:rFonts w:asciiTheme="majorHAnsi" w:hAnsiTheme="majorHAnsi"/>
          <w:i w:val="0"/>
          <w:color w:val="002060"/>
          <w:sz w:val="36"/>
          <w:szCs w:val="36"/>
        </w:rPr>
        <w:lastRenderedPageBreak/>
        <w:t xml:space="preserve">7.3 </w:t>
      </w:r>
      <w:r w:rsidR="009F28A8" w:rsidRPr="00125BE8">
        <w:rPr>
          <w:rFonts w:asciiTheme="majorHAnsi" w:hAnsiTheme="majorHAnsi"/>
          <w:i w:val="0"/>
          <w:color w:val="002060"/>
          <w:sz w:val="36"/>
          <w:szCs w:val="36"/>
        </w:rPr>
        <w:t>Rapportering</w:t>
      </w:r>
      <w:bookmarkEnd w:id="9"/>
    </w:p>
    <w:p w14:paraId="2C63B417" w14:textId="77777777" w:rsidR="009F28A8" w:rsidRPr="0041318A" w:rsidRDefault="009F28A8" w:rsidP="009F28A8">
      <w:pPr>
        <w:pStyle w:val="Kop3"/>
        <w:jc w:val="both"/>
        <w:rPr>
          <w:rFonts w:asciiTheme="majorHAnsi" w:hAnsiTheme="majorHAnsi"/>
          <w:color w:val="002060"/>
          <w:sz w:val="24"/>
          <w:szCs w:val="24"/>
        </w:rPr>
      </w:pPr>
      <w:bookmarkStart w:id="10" w:name="_Toc454288854"/>
      <w:r w:rsidRPr="0041318A">
        <w:rPr>
          <w:rFonts w:asciiTheme="majorHAnsi" w:hAnsiTheme="majorHAnsi"/>
          <w:color w:val="002060"/>
          <w:sz w:val="24"/>
          <w:szCs w:val="24"/>
        </w:rPr>
        <w:t>Dagelijks werk en examens</w:t>
      </w:r>
      <w:bookmarkEnd w:id="10"/>
    </w:p>
    <w:p w14:paraId="0800AE8D" w14:textId="77777777"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 xml:space="preserve">Het rapport is een schriftelijk verslag van de resultaten van je toetsen en je examens. Zo kunnen je ouders je werkzaamheden op school volgen, evalueren, bijsturen en belonen. De vakleerkrachten en de klassenleraar kunnen via het rapport ook een kwalitatieve beoordeling geven van je studiehouding en medewerking tijdens de lessen. De klastitularis overhandigt je dit rapport op de data die vermeld staan in de jaarkalender. Je laat het telkens door (minstens) één van je ouders ondertekenen. Je bezorgt het de eerstvolgende schooldag terug aan je klastitularis. </w:t>
      </w:r>
    </w:p>
    <w:p w14:paraId="1D3502AF" w14:textId="323F9FA2" w:rsidR="009F28A8" w:rsidRPr="0041318A" w:rsidRDefault="001B03F2" w:rsidP="009F28A8">
      <w:pPr>
        <w:spacing w:after="120"/>
        <w:jc w:val="both"/>
        <w:rPr>
          <w:rFonts w:asciiTheme="majorHAnsi" w:hAnsiTheme="majorHAnsi"/>
          <w:color w:val="002060"/>
        </w:rPr>
      </w:pPr>
      <w:r>
        <w:rPr>
          <w:rFonts w:asciiTheme="majorHAnsi" w:hAnsiTheme="majorHAnsi"/>
          <w:color w:val="002060"/>
        </w:rPr>
        <w:t>Er zijn</w:t>
      </w:r>
      <w:r w:rsidR="005E2868">
        <w:rPr>
          <w:rFonts w:asciiTheme="majorHAnsi" w:hAnsiTheme="majorHAnsi"/>
          <w:color w:val="002060"/>
        </w:rPr>
        <w:t xml:space="preserve"> vijf</w:t>
      </w:r>
      <w:r w:rsidR="009F28A8" w:rsidRPr="0041318A">
        <w:rPr>
          <w:rFonts w:asciiTheme="majorHAnsi" w:hAnsiTheme="majorHAnsi"/>
          <w:color w:val="002060"/>
        </w:rPr>
        <w:t xml:space="preserve"> ra</w:t>
      </w:r>
      <w:r>
        <w:rPr>
          <w:rFonts w:asciiTheme="majorHAnsi" w:hAnsiTheme="majorHAnsi"/>
          <w:color w:val="002060"/>
        </w:rPr>
        <w:t xml:space="preserve">pporten per schooljaar: </w:t>
      </w:r>
      <w:r w:rsidR="005E2868">
        <w:rPr>
          <w:rFonts w:asciiTheme="majorHAnsi" w:hAnsiTheme="majorHAnsi"/>
          <w:color w:val="002060"/>
        </w:rPr>
        <w:t>drie</w:t>
      </w:r>
      <w:r w:rsidR="009F28A8" w:rsidRPr="0041318A">
        <w:rPr>
          <w:rFonts w:asciiTheme="majorHAnsi" w:hAnsiTheme="majorHAnsi"/>
          <w:color w:val="002060"/>
        </w:rPr>
        <w:t xml:space="preserve"> rapporten voor het dagelijks werk (DW) en twee voor het examen (EX). </w:t>
      </w:r>
      <w:r>
        <w:rPr>
          <w:rFonts w:asciiTheme="majorHAnsi" w:hAnsiTheme="majorHAnsi"/>
          <w:color w:val="002060"/>
        </w:rPr>
        <w:t>De data zijn terug te vinden in de jaarplanning op</w:t>
      </w:r>
      <w:r w:rsidR="009F28A8" w:rsidRPr="0041318A">
        <w:rPr>
          <w:rFonts w:asciiTheme="majorHAnsi" w:hAnsiTheme="majorHAnsi"/>
          <w:color w:val="002060"/>
        </w:rPr>
        <w:t xml:space="preserve"> Smartschool.</w:t>
      </w:r>
    </w:p>
    <w:p w14:paraId="15B4B48A" w14:textId="77777777"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Wanneer er voor een vak onvoldoende evaluatiegegevens zijn, is het mogelijk dat er voor dat vak geen cijfer op het rapport staat.</w:t>
      </w:r>
    </w:p>
    <w:p w14:paraId="507ED81D" w14:textId="5A8ED9A5"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De quoteri</w:t>
      </w:r>
      <w:r w:rsidR="001B03F2">
        <w:rPr>
          <w:rFonts w:asciiTheme="majorHAnsi" w:hAnsiTheme="majorHAnsi"/>
          <w:color w:val="002060"/>
        </w:rPr>
        <w:t>ng gebeurt steeds op 10 punten voor dagelijks werk en 100 punten voor examens.</w:t>
      </w:r>
    </w:p>
    <w:p w14:paraId="2F0DFEE8" w14:textId="10E2A01B" w:rsidR="005E2868" w:rsidRPr="0041318A" w:rsidRDefault="005E2868" w:rsidP="005E2868">
      <w:pPr>
        <w:pStyle w:val="Kop3"/>
        <w:jc w:val="both"/>
        <w:rPr>
          <w:rFonts w:asciiTheme="majorHAnsi" w:hAnsiTheme="majorHAnsi"/>
          <w:color w:val="002060"/>
          <w:sz w:val="24"/>
          <w:szCs w:val="24"/>
        </w:rPr>
      </w:pPr>
      <w:bookmarkStart w:id="11" w:name="_Toc454288857"/>
      <w:r>
        <w:rPr>
          <w:rFonts w:asciiTheme="majorHAnsi" w:hAnsiTheme="majorHAnsi"/>
          <w:color w:val="002060"/>
          <w:sz w:val="24"/>
          <w:szCs w:val="24"/>
        </w:rPr>
        <w:t>Weging van de rapporten</w:t>
      </w:r>
    </w:p>
    <w:tbl>
      <w:tblPr>
        <w:tblW w:w="89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215"/>
        <w:gridCol w:w="2940"/>
        <w:gridCol w:w="3165"/>
      </w:tblGrid>
      <w:tr w:rsidR="00800DED" w:rsidRPr="00800DED" w14:paraId="7B4F4A7F" w14:textId="77777777" w:rsidTr="00800DED">
        <w:tc>
          <w:tcPr>
            <w:tcW w:w="1620" w:type="dxa"/>
            <w:tcMar>
              <w:top w:w="100" w:type="dxa"/>
              <w:left w:w="100" w:type="dxa"/>
              <w:bottom w:w="100" w:type="dxa"/>
              <w:right w:w="100" w:type="dxa"/>
            </w:tcMar>
          </w:tcPr>
          <w:p w14:paraId="01A13E5C"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Graad</w:t>
            </w:r>
          </w:p>
        </w:tc>
        <w:tc>
          <w:tcPr>
            <w:tcW w:w="1215" w:type="dxa"/>
            <w:tcMar>
              <w:top w:w="100" w:type="dxa"/>
              <w:left w:w="100" w:type="dxa"/>
              <w:bottom w:w="100" w:type="dxa"/>
              <w:right w:w="100" w:type="dxa"/>
            </w:tcMar>
          </w:tcPr>
          <w:p w14:paraId="21E1F8A2"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Afdeling</w:t>
            </w:r>
          </w:p>
        </w:tc>
        <w:tc>
          <w:tcPr>
            <w:tcW w:w="2940" w:type="dxa"/>
            <w:tcMar>
              <w:top w:w="100" w:type="dxa"/>
              <w:left w:w="100" w:type="dxa"/>
              <w:bottom w:w="100" w:type="dxa"/>
              <w:right w:w="100" w:type="dxa"/>
            </w:tcMar>
          </w:tcPr>
          <w:p w14:paraId="750C34F1"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Dagelijks Werk</w:t>
            </w:r>
          </w:p>
        </w:tc>
        <w:tc>
          <w:tcPr>
            <w:tcW w:w="3165" w:type="dxa"/>
            <w:tcMar>
              <w:top w:w="100" w:type="dxa"/>
              <w:left w:w="100" w:type="dxa"/>
              <w:bottom w:w="100" w:type="dxa"/>
              <w:right w:w="100" w:type="dxa"/>
            </w:tcMar>
          </w:tcPr>
          <w:p w14:paraId="705801F0"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Examen</w:t>
            </w:r>
          </w:p>
        </w:tc>
      </w:tr>
      <w:tr w:rsidR="00800DED" w:rsidRPr="00800DED" w14:paraId="3CF12D81" w14:textId="77777777" w:rsidTr="00800DED">
        <w:tc>
          <w:tcPr>
            <w:tcW w:w="1620" w:type="dxa"/>
            <w:tcMar>
              <w:top w:w="100" w:type="dxa"/>
              <w:left w:w="100" w:type="dxa"/>
              <w:bottom w:w="100" w:type="dxa"/>
              <w:right w:w="100" w:type="dxa"/>
            </w:tcMar>
          </w:tcPr>
          <w:p w14:paraId="2BE9E326"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1ste graad</w:t>
            </w:r>
          </w:p>
        </w:tc>
        <w:tc>
          <w:tcPr>
            <w:tcW w:w="1215" w:type="dxa"/>
            <w:tcMar>
              <w:top w:w="100" w:type="dxa"/>
              <w:left w:w="100" w:type="dxa"/>
              <w:bottom w:w="100" w:type="dxa"/>
              <w:right w:w="100" w:type="dxa"/>
            </w:tcMar>
          </w:tcPr>
          <w:p w14:paraId="46BBE9C4" w14:textId="77777777" w:rsidR="00800DED" w:rsidRPr="00800DED" w:rsidRDefault="00800DED" w:rsidP="00563F45">
            <w:pPr>
              <w:widowControl w:val="0"/>
              <w:rPr>
                <w:rFonts w:asciiTheme="majorHAnsi" w:hAnsiTheme="majorHAnsi" w:cstheme="majorHAnsi"/>
                <w:color w:val="002060"/>
              </w:rPr>
            </w:pPr>
          </w:p>
        </w:tc>
        <w:tc>
          <w:tcPr>
            <w:tcW w:w="2940" w:type="dxa"/>
            <w:tcMar>
              <w:top w:w="100" w:type="dxa"/>
              <w:left w:w="100" w:type="dxa"/>
              <w:bottom w:w="100" w:type="dxa"/>
              <w:right w:w="100" w:type="dxa"/>
            </w:tcMar>
          </w:tcPr>
          <w:p w14:paraId="3203F08D"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50%: 15 - 15 - 20</w:t>
            </w:r>
          </w:p>
        </w:tc>
        <w:tc>
          <w:tcPr>
            <w:tcW w:w="3165" w:type="dxa"/>
            <w:tcMar>
              <w:top w:w="100" w:type="dxa"/>
              <w:left w:w="100" w:type="dxa"/>
              <w:bottom w:w="100" w:type="dxa"/>
              <w:right w:w="100" w:type="dxa"/>
            </w:tcMar>
          </w:tcPr>
          <w:p w14:paraId="5C301DB9"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50%: 20 - 30</w:t>
            </w:r>
          </w:p>
        </w:tc>
      </w:tr>
      <w:tr w:rsidR="00800DED" w:rsidRPr="00800DED" w14:paraId="5A66A150" w14:textId="77777777" w:rsidTr="00800DED">
        <w:tc>
          <w:tcPr>
            <w:tcW w:w="1620" w:type="dxa"/>
            <w:tcMar>
              <w:top w:w="100" w:type="dxa"/>
              <w:left w:w="100" w:type="dxa"/>
              <w:bottom w:w="100" w:type="dxa"/>
              <w:right w:w="100" w:type="dxa"/>
            </w:tcMar>
          </w:tcPr>
          <w:p w14:paraId="0B6B8BE7"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2de graad</w:t>
            </w:r>
          </w:p>
        </w:tc>
        <w:tc>
          <w:tcPr>
            <w:tcW w:w="1215" w:type="dxa"/>
            <w:tcMar>
              <w:top w:w="100" w:type="dxa"/>
              <w:left w:w="100" w:type="dxa"/>
              <w:bottom w:w="100" w:type="dxa"/>
              <w:right w:w="100" w:type="dxa"/>
            </w:tcMar>
          </w:tcPr>
          <w:p w14:paraId="37E2CED2"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ASO</w:t>
            </w:r>
          </w:p>
        </w:tc>
        <w:tc>
          <w:tcPr>
            <w:tcW w:w="2940" w:type="dxa"/>
            <w:tcMar>
              <w:top w:w="100" w:type="dxa"/>
              <w:left w:w="100" w:type="dxa"/>
              <w:bottom w:w="100" w:type="dxa"/>
              <w:right w:w="100" w:type="dxa"/>
            </w:tcMar>
          </w:tcPr>
          <w:p w14:paraId="13252715"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40%: 10 - 15 - 15</w:t>
            </w:r>
          </w:p>
        </w:tc>
        <w:tc>
          <w:tcPr>
            <w:tcW w:w="3165" w:type="dxa"/>
            <w:tcMar>
              <w:top w:w="100" w:type="dxa"/>
              <w:left w:w="100" w:type="dxa"/>
              <w:bottom w:w="100" w:type="dxa"/>
              <w:right w:w="100" w:type="dxa"/>
            </w:tcMar>
          </w:tcPr>
          <w:p w14:paraId="13590D79"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60%: 25 - 35</w:t>
            </w:r>
          </w:p>
        </w:tc>
      </w:tr>
      <w:tr w:rsidR="00800DED" w:rsidRPr="00800DED" w14:paraId="22033231" w14:textId="77777777" w:rsidTr="00800DED">
        <w:tc>
          <w:tcPr>
            <w:tcW w:w="1620" w:type="dxa"/>
            <w:tcMar>
              <w:top w:w="100" w:type="dxa"/>
              <w:left w:w="100" w:type="dxa"/>
              <w:bottom w:w="100" w:type="dxa"/>
              <w:right w:w="100" w:type="dxa"/>
            </w:tcMar>
          </w:tcPr>
          <w:p w14:paraId="2E476968" w14:textId="77777777" w:rsidR="00800DED" w:rsidRPr="00800DED" w:rsidRDefault="00800DED" w:rsidP="00563F45">
            <w:pPr>
              <w:widowControl w:val="0"/>
              <w:rPr>
                <w:rFonts w:asciiTheme="majorHAnsi" w:hAnsiTheme="majorHAnsi" w:cstheme="majorHAnsi"/>
                <w:color w:val="002060"/>
              </w:rPr>
            </w:pPr>
          </w:p>
        </w:tc>
        <w:tc>
          <w:tcPr>
            <w:tcW w:w="1215" w:type="dxa"/>
            <w:tcMar>
              <w:top w:w="100" w:type="dxa"/>
              <w:left w:w="100" w:type="dxa"/>
              <w:bottom w:w="100" w:type="dxa"/>
              <w:right w:w="100" w:type="dxa"/>
            </w:tcMar>
          </w:tcPr>
          <w:p w14:paraId="04A3917A"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TSO</w:t>
            </w:r>
          </w:p>
        </w:tc>
        <w:tc>
          <w:tcPr>
            <w:tcW w:w="2940" w:type="dxa"/>
            <w:tcMar>
              <w:top w:w="100" w:type="dxa"/>
              <w:left w:w="100" w:type="dxa"/>
              <w:bottom w:w="100" w:type="dxa"/>
              <w:right w:w="100" w:type="dxa"/>
            </w:tcMar>
          </w:tcPr>
          <w:p w14:paraId="1210AEDE"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50%: 16,67 - 16,67-16,67</w:t>
            </w:r>
          </w:p>
        </w:tc>
        <w:tc>
          <w:tcPr>
            <w:tcW w:w="3165" w:type="dxa"/>
            <w:tcMar>
              <w:top w:w="100" w:type="dxa"/>
              <w:left w:w="100" w:type="dxa"/>
              <w:bottom w:w="100" w:type="dxa"/>
              <w:right w:w="100" w:type="dxa"/>
            </w:tcMar>
          </w:tcPr>
          <w:p w14:paraId="2511414F"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50%: 25 - 25</w:t>
            </w:r>
          </w:p>
        </w:tc>
      </w:tr>
      <w:tr w:rsidR="00800DED" w:rsidRPr="00800DED" w14:paraId="4B5AB0E9" w14:textId="77777777" w:rsidTr="00800DED">
        <w:tc>
          <w:tcPr>
            <w:tcW w:w="1620" w:type="dxa"/>
            <w:tcMar>
              <w:top w:w="100" w:type="dxa"/>
              <w:left w:w="100" w:type="dxa"/>
              <w:bottom w:w="100" w:type="dxa"/>
              <w:right w:w="100" w:type="dxa"/>
            </w:tcMar>
          </w:tcPr>
          <w:p w14:paraId="6FA94802" w14:textId="77777777" w:rsidR="00800DED" w:rsidRPr="00800DED" w:rsidRDefault="00800DED" w:rsidP="00563F45">
            <w:pPr>
              <w:widowControl w:val="0"/>
              <w:rPr>
                <w:rFonts w:asciiTheme="majorHAnsi" w:hAnsiTheme="majorHAnsi" w:cstheme="majorHAnsi"/>
                <w:color w:val="002060"/>
              </w:rPr>
            </w:pPr>
          </w:p>
        </w:tc>
        <w:tc>
          <w:tcPr>
            <w:tcW w:w="1215" w:type="dxa"/>
            <w:tcMar>
              <w:top w:w="100" w:type="dxa"/>
              <w:left w:w="100" w:type="dxa"/>
              <w:bottom w:w="100" w:type="dxa"/>
              <w:right w:w="100" w:type="dxa"/>
            </w:tcMar>
          </w:tcPr>
          <w:p w14:paraId="4C3C5622"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BSO</w:t>
            </w:r>
          </w:p>
        </w:tc>
        <w:tc>
          <w:tcPr>
            <w:tcW w:w="2940" w:type="dxa"/>
            <w:tcMar>
              <w:top w:w="100" w:type="dxa"/>
              <w:left w:w="100" w:type="dxa"/>
              <w:bottom w:w="100" w:type="dxa"/>
              <w:right w:w="100" w:type="dxa"/>
            </w:tcMar>
          </w:tcPr>
          <w:p w14:paraId="41C13549"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60%: 20 - 20 - 20</w:t>
            </w:r>
          </w:p>
        </w:tc>
        <w:tc>
          <w:tcPr>
            <w:tcW w:w="3165" w:type="dxa"/>
            <w:tcMar>
              <w:top w:w="100" w:type="dxa"/>
              <w:left w:w="100" w:type="dxa"/>
              <w:bottom w:w="100" w:type="dxa"/>
              <w:right w:w="100" w:type="dxa"/>
            </w:tcMar>
          </w:tcPr>
          <w:p w14:paraId="2C2610AE"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40%: 20 - 20</w:t>
            </w:r>
          </w:p>
        </w:tc>
      </w:tr>
      <w:tr w:rsidR="00800DED" w:rsidRPr="00800DED" w14:paraId="2C98B015" w14:textId="77777777" w:rsidTr="00800DED">
        <w:tc>
          <w:tcPr>
            <w:tcW w:w="1620" w:type="dxa"/>
            <w:tcMar>
              <w:top w:w="100" w:type="dxa"/>
              <w:left w:w="100" w:type="dxa"/>
              <w:bottom w:w="100" w:type="dxa"/>
              <w:right w:w="100" w:type="dxa"/>
            </w:tcMar>
          </w:tcPr>
          <w:p w14:paraId="7141C258"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3de graad</w:t>
            </w:r>
          </w:p>
        </w:tc>
        <w:tc>
          <w:tcPr>
            <w:tcW w:w="1215" w:type="dxa"/>
            <w:tcMar>
              <w:top w:w="100" w:type="dxa"/>
              <w:left w:w="100" w:type="dxa"/>
              <w:bottom w:w="100" w:type="dxa"/>
              <w:right w:w="100" w:type="dxa"/>
            </w:tcMar>
          </w:tcPr>
          <w:p w14:paraId="02C992CC"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ASO</w:t>
            </w:r>
          </w:p>
        </w:tc>
        <w:tc>
          <w:tcPr>
            <w:tcW w:w="2940" w:type="dxa"/>
            <w:tcMar>
              <w:top w:w="100" w:type="dxa"/>
              <w:left w:w="100" w:type="dxa"/>
              <w:bottom w:w="100" w:type="dxa"/>
              <w:right w:w="100" w:type="dxa"/>
            </w:tcMar>
          </w:tcPr>
          <w:p w14:paraId="0A115416"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40%: 10 - 15 - 15</w:t>
            </w:r>
          </w:p>
        </w:tc>
        <w:tc>
          <w:tcPr>
            <w:tcW w:w="3165" w:type="dxa"/>
            <w:tcMar>
              <w:top w:w="100" w:type="dxa"/>
              <w:left w:w="100" w:type="dxa"/>
              <w:bottom w:w="100" w:type="dxa"/>
              <w:right w:w="100" w:type="dxa"/>
            </w:tcMar>
          </w:tcPr>
          <w:p w14:paraId="55D37768"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60%: 20 - 40</w:t>
            </w:r>
          </w:p>
        </w:tc>
      </w:tr>
      <w:tr w:rsidR="00800DED" w:rsidRPr="00800DED" w14:paraId="513D7D07" w14:textId="77777777" w:rsidTr="00800DED">
        <w:tc>
          <w:tcPr>
            <w:tcW w:w="1620" w:type="dxa"/>
            <w:tcMar>
              <w:top w:w="100" w:type="dxa"/>
              <w:left w:w="100" w:type="dxa"/>
              <w:bottom w:w="100" w:type="dxa"/>
              <w:right w:w="100" w:type="dxa"/>
            </w:tcMar>
          </w:tcPr>
          <w:p w14:paraId="78A7E1FA" w14:textId="77777777" w:rsidR="00800DED" w:rsidRPr="00800DED" w:rsidRDefault="00800DED" w:rsidP="00563F45">
            <w:pPr>
              <w:widowControl w:val="0"/>
              <w:rPr>
                <w:rFonts w:asciiTheme="majorHAnsi" w:hAnsiTheme="majorHAnsi" w:cstheme="majorHAnsi"/>
                <w:color w:val="002060"/>
              </w:rPr>
            </w:pPr>
          </w:p>
        </w:tc>
        <w:tc>
          <w:tcPr>
            <w:tcW w:w="1215" w:type="dxa"/>
            <w:tcMar>
              <w:top w:w="100" w:type="dxa"/>
              <w:left w:w="100" w:type="dxa"/>
              <w:bottom w:w="100" w:type="dxa"/>
              <w:right w:w="100" w:type="dxa"/>
            </w:tcMar>
          </w:tcPr>
          <w:p w14:paraId="5B95378B"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TSO</w:t>
            </w:r>
          </w:p>
        </w:tc>
        <w:tc>
          <w:tcPr>
            <w:tcW w:w="2940" w:type="dxa"/>
            <w:tcMar>
              <w:top w:w="100" w:type="dxa"/>
              <w:left w:w="100" w:type="dxa"/>
              <w:bottom w:w="100" w:type="dxa"/>
              <w:right w:w="100" w:type="dxa"/>
            </w:tcMar>
          </w:tcPr>
          <w:p w14:paraId="0680B5ED"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45%: 15 - 15 - 15</w:t>
            </w:r>
          </w:p>
        </w:tc>
        <w:tc>
          <w:tcPr>
            <w:tcW w:w="3165" w:type="dxa"/>
            <w:tcMar>
              <w:top w:w="100" w:type="dxa"/>
              <w:left w:w="100" w:type="dxa"/>
              <w:bottom w:w="100" w:type="dxa"/>
              <w:right w:w="100" w:type="dxa"/>
            </w:tcMar>
          </w:tcPr>
          <w:p w14:paraId="12D00431"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55%: 25 - 30</w:t>
            </w:r>
          </w:p>
        </w:tc>
      </w:tr>
      <w:tr w:rsidR="00800DED" w:rsidRPr="00800DED" w14:paraId="4A0ED648" w14:textId="77777777" w:rsidTr="00800DED">
        <w:tc>
          <w:tcPr>
            <w:tcW w:w="1620" w:type="dxa"/>
            <w:tcMar>
              <w:top w:w="100" w:type="dxa"/>
              <w:left w:w="100" w:type="dxa"/>
              <w:bottom w:w="100" w:type="dxa"/>
              <w:right w:w="100" w:type="dxa"/>
            </w:tcMar>
          </w:tcPr>
          <w:p w14:paraId="3EF25C58" w14:textId="77777777" w:rsidR="00800DED" w:rsidRPr="00800DED" w:rsidRDefault="00800DED" w:rsidP="00563F45">
            <w:pPr>
              <w:widowControl w:val="0"/>
              <w:rPr>
                <w:rFonts w:asciiTheme="majorHAnsi" w:hAnsiTheme="majorHAnsi" w:cstheme="majorHAnsi"/>
                <w:color w:val="002060"/>
              </w:rPr>
            </w:pPr>
          </w:p>
        </w:tc>
        <w:tc>
          <w:tcPr>
            <w:tcW w:w="1215" w:type="dxa"/>
            <w:tcMar>
              <w:top w:w="100" w:type="dxa"/>
              <w:left w:w="100" w:type="dxa"/>
              <w:bottom w:w="100" w:type="dxa"/>
              <w:right w:w="100" w:type="dxa"/>
            </w:tcMar>
          </w:tcPr>
          <w:p w14:paraId="72CD7DE6"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BSO</w:t>
            </w:r>
          </w:p>
        </w:tc>
        <w:tc>
          <w:tcPr>
            <w:tcW w:w="2940" w:type="dxa"/>
            <w:tcMar>
              <w:top w:w="100" w:type="dxa"/>
              <w:left w:w="100" w:type="dxa"/>
              <w:bottom w:w="100" w:type="dxa"/>
              <w:right w:w="100" w:type="dxa"/>
            </w:tcMar>
          </w:tcPr>
          <w:p w14:paraId="5063C9E7"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60%: 20 - 20 - 20</w:t>
            </w:r>
          </w:p>
        </w:tc>
        <w:tc>
          <w:tcPr>
            <w:tcW w:w="3165" w:type="dxa"/>
            <w:tcMar>
              <w:top w:w="100" w:type="dxa"/>
              <w:left w:w="100" w:type="dxa"/>
              <w:bottom w:w="100" w:type="dxa"/>
              <w:right w:w="100" w:type="dxa"/>
            </w:tcMar>
          </w:tcPr>
          <w:p w14:paraId="1F458BBF" w14:textId="77777777" w:rsidR="00800DED" w:rsidRPr="00800DED" w:rsidRDefault="00800DED" w:rsidP="00563F45">
            <w:pPr>
              <w:widowControl w:val="0"/>
              <w:rPr>
                <w:rFonts w:asciiTheme="majorHAnsi" w:hAnsiTheme="majorHAnsi" w:cstheme="majorHAnsi"/>
                <w:color w:val="002060"/>
              </w:rPr>
            </w:pPr>
            <w:r w:rsidRPr="00800DED">
              <w:rPr>
                <w:rFonts w:asciiTheme="majorHAnsi" w:hAnsiTheme="majorHAnsi" w:cstheme="majorHAnsi"/>
                <w:color w:val="002060"/>
              </w:rPr>
              <w:t>40%: 20 - 20</w:t>
            </w:r>
          </w:p>
        </w:tc>
      </w:tr>
    </w:tbl>
    <w:p w14:paraId="756174DE" w14:textId="77777777" w:rsidR="00125BE8" w:rsidRDefault="00125BE8" w:rsidP="009F28A8">
      <w:pPr>
        <w:pStyle w:val="Kop2"/>
        <w:jc w:val="both"/>
        <w:rPr>
          <w:rFonts w:asciiTheme="majorHAnsi" w:hAnsiTheme="majorHAnsi"/>
          <w:i w:val="0"/>
          <w:color w:val="002060"/>
          <w:sz w:val="36"/>
          <w:szCs w:val="36"/>
        </w:rPr>
      </w:pPr>
    </w:p>
    <w:p w14:paraId="4746F2ED" w14:textId="2C87EB7A" w:rsidR="009F28A8" w:rsidRPr="00125BE8" w:rsidRDefault="00125BE8" w:rsidP="009F28A8">
      <w:pPr>
        <w:pStyle w:val="Kop2"/>
        <w:jc w:val="both"/>
        <w:rPr>
          <w:rFonts w:asciiTheme="majorHAnsi" w:hAnsiTheme="majorHAnsi"/>
          <w:i w:val="0"/>
          <w:color w:val="002060"/>
          <w:sz w:val="36"/>
          <w:szCs w:val="36"/>
        </w:rPr>
      </w:pPr>
      <w:r w:rsidRPr="00125BE8">
        <w:rPr>
          <w:rFonts w:asciiTheme="majorHAnsi" w:hAnsiTheme="majorHAnsi"/>
          <w:i w:val="0"/>
          <w:color w:val="002060"/>
          <w:sz w:val="36"/>
          <w:szCs w:val="36"/>
        </w:rPr>
        <w:t xml:space="preserve">7.4 </w:t>
      </w:r>
      <w:r w:rsidR="009F28A8" w:rsidRPr="00125BE8">
        <w:rPr>
          <w:rFonts w:asciiTheme="majorHAnsi" w:hAnsiTheme="majorHAnsi"/>
          <w:i w:val="0"/>
          <w:color w:val="002060"/>
          <w:sz w:val="36"/>
          <w:szCs w:val="36"/>
        </w:rPr>
        <w:t>Examenreglement</w:t>
      </w:r>
      <w:bookmarkEnd w:id="11"/>
    </w:p>
    <w:p w14:paraId="07E25BA6" w14:textId="77777777" w:rsidR="009F28A8" w:rsidRPr="0041318A" w:rsidRDefault="009F28A8" w:rsidP="009F28A8">
      <w:pPr>
        <w:pStyle w:val="Kop3"/>
        <w:rPr>
          <w:rFonts w:asciiTheme="majorHAnsi" w:hAnsiTheme="majorHAnsi"/>
          <w:color w:val="002060"/>
          <w:sz w:val="24"/>
          <w:szCs w:val="24"/>
        </w:rPr>
      </w:pPr>
      <w:bookmarkStart w:id="12" w:name="_Toc454288858"/>
      <w:r w:rsidRPr="0041318A">
        <w:rPr>
          <w:rFonts w:asciiTheme="majorHAnsi" w:hAnsiTheme="majorHAnsi"/>
          <w:color w:val="002060"/>
          <w:sz w:val="24"/>
          <w:szCs w:val="24"/>
        </w:rPr>
        <w:t>Examenrooster</w:t>
      </w:r>
      <w:bookmarkEnd w:id="12"/>
    </w:p>
    <w:p w14:paraId="11E291DA" w14:textId="3498D396"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 xml:space="preserve">Het schriftelijk examen geschiedt met een halve dagsysteem. Het examenrooster dat het normale lessenrooster vervangt, voorziet dat de schriftelijke examens in principe worden afgenomen in de voormiddag. </w:t>
      </w:r>
      <w:r w:rsidR="001B03F2">
        <w:rPr>
          <w:rFonts w:asciiTheme="majorHAnsi" w:hAnsiTheme="majorHAnsi"/>
          <w:color w:val="002060"/>
        </w:rPr>
        <w:t>In de namiddag ben je</w:t>
      </w:r>
      <w:r w:rsidRPr="0041318A">
        <w:rPr>
          <w:rFonts w:asciiTheme="majorHAnsi" w:hAnsiTheme="majorHAnsi"/>
          <w:color w:val="002060"/>
        </w:rPr>
        <w:t xml:space="preserve"> vrij om je voor te bereiden op de volgende examens. Leerlingen die uitsluitend mondeling examen hebben op een examendag, worden alleen tijdens dat mondeling examen op school verwacht. Leerlingen die op een dag geen examen zouden hebben, mogen thuis blijven.</w:t>
      </w:r>
    </w:p>
    <w:p w14:paraId="3402889E" w14:textId="009ECC3E"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lastRenderedPageBreak/>
        <w:t xml:space="preserve">Het examenrooster voor de schriftelijke en mondelinge examens wordt via Smartschool verspreid. </w:t>
      </w:r>
    </w:p>
    <w:p w14:paraId="603FDBAE" w14:textId="0CC84433"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 xml:space="preserve">Het kan gebeuren dat je om medische redenen of omwille van een begeleidingsplan op een andere dan de voorgeschreven manier ondervraagd wordt. Dat wordt telkens individueel bekeken. Leerlingen </w:t>
      </w:r>
      <w:r w:rsidR="001B03F2">
        <w:rPr>
          <w:rFonts w:asciiTheme="majorHAnsi" w:hAnsiTheme="majorHAnsi"/>
          <w:color w:val="002060"/>
        </w:rPr>
        <w:t>die omwille van stages en wedstrijden niet kunnen deelnemen aan examens, krijgen een aangepaste examenplanning.</w:t>
      </w:r>
      <w:r w:rsidRPr="0041318A">
        <w:rPr>
          <w:rFonts w:asciiTheme="majorHAnsi" w:hAnsiTheme="majorHAnsi"/>
          <w:color w:val="002060"/>
        </w:rPr>
        <w:t xml:space="preserve"> </w:t>
      </w:r>
    </w:p>
    <w:p w14:paraId="75686CF0" w14:textId="6F509561"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 xml:space="preserve">Gemiste decemberexamens worden </w:t>
      </w:r>
      <w:r w:rsidR="001B03F2">
        <w:rPr>
          <w:rFonts w:asciiTheme="majorHAnsi" w:hAnsiTheme="majorHAnsi"/>
          <w:color w:val="002060"/>
        </w:rPr>
        <w:t xml:space="preserve">zo snel mogelijk </w:t>
      </w:r>
      <w:r w:rsidRPr="0041318A">
        <w:rPr>
          <w:rFonts w:asciiTheme="majorHAnsi" w:hAnsiTheme="majorHAnsi"/>
          <w:color w:val="002060"/>
        </w:rPr>
        <w:t>ingehaald. De klassenraad of de directie kan hier, in het belang van de leerling, van afwijken.</w:t>
      </w:r>
    </w:p>
    <w:p w14:paraId="197F4991" w14:textId="77777777" w:rsidR="009F28A8" w:rsidRPr="0041318A" w:rsidRDefault="009F28A8" w:rsidP="009F28A8">
      <w:pPr>
        <w:pStyle w:val="Kop3"/>
        <w:numPr>
          <w:ilvl w:val="2"/>
          <w:numId w:val="0"/>
        </w:numPr>
        <w:tabs>
          <w:tab w:val="num" w:pos="720"/>
        </w:tabs>
        <w:spacing w:after="240"/>
        <w:ind w:left="720" w:hanging="720"/>
        <w:rPr>
          <w:rFonts w:asciiTheme="majorHAnsi" w:hAnsiTheme="majorHAnsi"/>
          <w:color w:val="002060"/>
          <w:sz w:val="24"/>
          <w:szCs w:val="24"/>
        </w:rPr>
      </w:pPr>
      <w:bookmarkStart w:id="13" w:name="_Toc454288859"/>
      <w:r w:rsidRPr="0041318A">
        <w:rPr>
          <w:rFonts w:asciiTheme="majorHAnsi" w:hAnsiTheme="majorHAnsi"/>
          <w:color w:val="002060"/>
          <w:sz w:val="24"/>
          <w:szCs w:val="24"/>
        </w:rPr>
        <w:t>Examenlokalen</w:t>
      </w:r>
      <w:bookmarkEnd w:id="13"/>
    </w:p>
    <w:p w14:paraId="4335F5C6" w14:textId="195C7456" w:rsidR="009F28A8" w:rsidRPr="0041318A" w:rsidRDefault="009F28A8" w:rsidP="009F28A8">
      <w:pPr>
        <w:rPr>
          <w:rFonts w:asciiTheme="majorHAnsi" w:hAnsiTheme="majorHAnsi" w:cstheme="minorHAnsi"/>
          <w:color w:val="002060"/>
          <w:spacing w:val="-3"/>
        </w:rPr>
      </w:pPr>
      <w:r w:rsidRPr="0041318A">
        <w:rPr>
          <w:rFonts w:asciiTheme="majorHAnsi" w:hAnsiTheme="majorHAnsi" w:cstheme="minorHAnsi"/>
          <w:color w:val="002060"/>
        </w:rPr>
        <w:t>Je zit verspreid over verschillende loka</w:t>
      </w:r>
      <w:r w:rsidRPr="0041318A">
        <w:rPr>
          <w:rFonts w:asciiTheme="majorHAnsi" w:hAnsiTheme="majorHAnsi" w:cstheme="minorHAnsi"/>
          <w:color w:val="002060"/>
        </w:rPr>
        <w:softHyphen/>
        <w:t xml:space="preserve">len, op een vaste plaats. </w:t>
      </w:r>
      <w:r w:rsidR="001B03F2">
        <w:rPr>
          <w:rFonts w:asciiTheme="majorHAnsi" w:hAnsiTheme="majorHAnsi" w:cstheme="minorHAnsi"/>
          <w:color w:val="002060"/>
        </w:rPr>
        <w:t>Je zal op de hoogte gebracht worden in welk lokaal</w:t>
      </w:r>
      <w:r w:rsidRPr="0041318A">
        <w:rPr>
          <w:rFonts w:asciiTheme="majorHAnsi" w:hAnsiTheme="majorHAnsi" w:cstheme="minorHAnsi"/>
          <w:color w:val="002060"/>
        </w:rPr>
        <w:t xml:space="preserve"> het examen wordt afgenomen. </w:t>
      </w:r>
      <w:r w:rsidRPr="0041318A">
        <w:rPr>
          <w:rFonts w:asciiTheme="majorHAnsi" w:hAnsiTheme="majorHAnsi" w:cstheme="minorHAnsi"/>
          <w:color w:val="002060"/>
          <w:spacing w:val="-3"/>
        </w:rPr>
        <w:t>Na het examen verlaat je de school en blijf je zeker niet in de gangen rondhangen.</w:t>
      </w:r>
      <w:r w:rsidR="001B03F2">
        <w:rPr>
          <w:rFonts w:asciiTheme="majorHAnsi" w:hAnsiTheme="majorHAnsi" w:cstheme="minorHAnsi"/>
          <w:color w:val="002060"/>
          <w:spacing w:val="-3"/>
        </w:rPr>
        <w:t xml:space="preserve"> </w:t>
      </w:r>
    </w:p>
    <w:p w14:paraId="08228C51" w14:textId="77777777" w:rsidR="009F28A8" w:rsidRPr="0041318A" w:rsidRDefault="009F28A8" w:rsidP="009F28A8">
      <w:pPr>
        <w:pStyle w:val="Kop3"/>
        <w:numPr>
          <w:ilvl w:val="2"/>
          <w:numId w:val="0"/>
        </w:numPr>
        <w:tabs>
          <w:tab w:val="num" w:pos="720"/>
        </w:tabs>
        <w:spacing w:after="240"/>
        <w:ind w:left="720" w:hanging="720"/>
        <w:rPr>
          <w:rFonts w:asciiTheme="majorHAnsi" w:hAnsiTheme="majorHAnsi"/>
          <w:color w:val="002060"/>
          <w:sz w:val="24"/>
          <w:szCs w:val="24"/>
        </w:rPr>
      </w:pPr>
      <w:bookmarkStart w:id="14" w:name="_Toc454288860"/>
      <w:r w:rsidRPr="0041318A">
        <w:rPr>
          <w:rFonts w:asciiTheme="majorHAnsi" w:hAnsiTheme="majorHAnsi"/>
          <w:color w:val="002060"/>
          <w:sz w:val="24"/>
          <w:szCs w:val="24"/>
        </w:rPr>
        <w:t>Richtlijnen</w:t>
      </w:r>
      <w:bookmarkEnd w:id="14"/>
    </w:p>
    <w:p w14:paraId="306DBBAB" w14:textId="77777777" w:rsidR="009F28A8" w:rsidRPr="0041318A" w:rsidRDefault="009F28A8" w:rsidP="001B03F2">
      <w:pPr>
        <w:pStyle w:val="Plattetekst"/>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7" w:hanging="357"/>
        <w:jc w:val="both"/>
        <w:rPr>
          <w:rFonts w:asciiTheme="majorHAnsi" w:hAnsiTheme="majorHAnsi" w:cstheme="minorHAnsi"/>
          <w:color w:val="002060"/>
          <w:sz w:val="24"/>
        </w:rPr>
      </w:pPr>
      <w:r w:rsidRPr="0041318A">
        <w:rPr>
          <w:rFonts w:asciiTheme="majorHAnsi" w:hAnsiTheme="majorHAnsi" w:cstheme="minorHAnsi"/>
          <w:color w:val="002060"/>
          <w:sz w:val="24"/>
        </w:rPr>
        <w:t xml:space="preserve">Boekentassen, elektronische apparaten en jassen worden achteraan/vooraan in het lokaal geplaatst en alleen los schrijfgerief en de hulpmiddelen vermeld op de examenopgave, worden toegelaten. </w:t>
      </w:r>
    </w:p>
    <w:p w14:paraId="7CC56A75" w14:textId="77777777" w:rsidR="009F28A8" w:rsidRPr="0041318A" w:rsidRDefault="009F28A8" w:rsidP="001B03F2">
      <w:pPr>
        <w:pStyle w:val="Plattetekst"/>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7" w:hanging="357"/>
        <w:jc w:val="both"/>
        <w:rPr>
          <w:rFonts w:asciiTheme="majorHAnsi" w:hAnsiTheme="majorHAnsi" w:cstheme="minorHAnsi"/>
          <w:color w:val="002060"/>
          <w:sz w:val="24"/>
        </w:rPr>
      </w:pPr>
      <w:r w:rsidRPr="0041318A">
        <w:rPr>
          <w:rFonts w:asciiTheme="majorHAnsi" w:hAnsiTheme="majorHAnsi" w:cstheme="minorHAnsi"/>
          <w:color w:val="002060"/>
          <w:sz w:val="24"/>
        </w:rPr>
        <w:t>Tijdens de examens mag geen didactisch materiaal (atlas, rekenmachine e.d.) doorgegeven worden. Wie zijn materiaal niet bij zich heeft, maakt zijn examen zonder.</w:t>
      </w:r>
    </w:p>
    <w:p w14:paraId="3C91F474" w14:textId="77777777" w:rsidR="009F28A8" w:rsidRPr="0041318A" w:rsidRDefault="009F28A8" w:rsidP="009F28A8">
      <w:pPr>
        <w:pStyle w:val="Plattetekst"/>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Theme="majorHAnsi" w:hAnsiTheme="majorHAnsi" w:cstheme="minorHAnsi"/>
          <w:color w:val="002060"/>
          <w:sz w:val="24"/>
        </w:rPr>
      </w:pPr>
      <w:r w:rsidRPr="0041318A">
        <w:rPr>
          <w:rFonts w:asciiTheme="majorHAnsi" w:hAnsiTheme="majorHAnsi" w:cstheme="minorHAnsi"/>
          <w:color w:val="002060"/>
          <w:sz w:val="24"/>
        </w:rPr>
        <w:t xml:space="preserve">Instructies van de examenbewaking moeten strikt worden opgevolgd. </w:t>
      </w:r>
    </w:p>
    <w:p w14:paraId="465BD9FC" w14:textId="77777777" w:rsidR="009F28A8" w:rsidRPr="0041318A" w:rsidRDefault="009F28A8" w:rsidP="009F28A8">
      <w:pPr>
        <w:pStyle w:val="Plattetekst"/>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Theme="majorHAnsi" w:hAnsiTheme="majorHAnsi" w:cstheme="minorHAnsi"/>
          <w:color w:val="002060"/>
          <w:sz w:val="24"/>
        </w:rPr>
      </w:pPr>
      <w:r w:rsidRPr="0041318A">
        <w:rPr>
          <w:rFonts w:asciiTheme="majorHAnsi" w:hAnsiTheme="majorHAnsi" w:cstheme="minorHAnsi"/>
          <w:color w:val="002060"/>
          <w:sz w:val="24"/>
        </w:rPr>
        <w:t>Je gebruikt het papier dat door de school wordt uitgedeeld.</w:t>
      </w:r>
    </w:p>
    <w:p w14:paraId="4CC67C33" w14:textId="77777777" w:rsidR="009F28A8" w:rsidRPr="0041318A" w:rsidRDefault="009F28A8" w:rsidP="00811E93">
      <w:pPr>
        <w:pStyle w:val="Plattetekst"/>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7" w:hanging="357"/>
        <w:jc w:val="both"/>
        <w:rPr>
          <w:rFonts w:asciiTheme="majorHAnsi" w:hAnsiTheme="majorHAnsi" w:cstheme="minorHAnsi"/>
          <w:color w:val="002060"/>
          <w:sz w:val="24"/>
        </w:rPr>
      </w:pPr>
      <w:r w:rsidRPr="0041318A">
        <w:rPr>
          <w:rFonts w:asciiTheme="majorHAnsi" w:hAnsiTheme="majorHAnsi" w:cstheme="minorHAnsi"/>
          <w:color w:val="002060"/>
          <w:sz w:val="24"/>
        </w:rPr>
        <w:t>Alle pagina’s van het examen zijn genummerd. Je controleert bij het begin van het examen of je alle pagina’s hebt gekregen.</w:t>
      </w:r>
    </w:p>
    <w:p w14:paraId="54FCA348" w14:textId="6591D5A6" w:rsidR="009F28A8" w:rsidRPr="00811E93" w:rsidRDefault="009F28A8" w:rsidP="00811E93">
      <w:pPr>
        <w:pStyle w:val="Plattetekst"/>
        <w:widowControl w:val="0"/>
        <w:numPr>
          <w:ilvl w:val="0"/>
          <w:numId w:val="4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jc w:val="both"/>
        <w:rPr>
          <w:rFonts w:asciiTheme="majorHAnsi" w:hAnsiTheme="majorHAnsi" w:cstheme="minorHAnsi"/>
          <w:color w:val="002060"/>
          <w:sz w:val="24"/>
        </w:rPr>
      </w:pPr>
      <w:r w:rsidRPr="0041318A">
        <w:rPr>
          <w:rFonts w:asciiTheme="majorHAnsi" w:hAnsiTheme="majorHAnsi" w:cstheme="minorHAnsi"/>
          <w:color w:val="002060"/>
          <w:sz w:val="24"/>
        </w:rPr>
        <w:t>Het is jouw verantwoordelijkheid alle pagina’s van het examen terug in te leveren.</w:t>
      </w:r>
    </w:p>
    <w:p w14:paraId="7B10DA18" w14:textId="77777777" w:rsidR="009F28A8" w:rsidRPr="0041318A" w:rsidRDefault="009F28A8" w:rsidP="009F28A8">
      <w:pPr>
        <w:pStyle w:val="Kop3"/>
        <w:numPr>
          <w:ilvl w:val="2"/>
          <w:numId w:val="0"/>
        </w:numPr>
        <w:tabs>
          <w:tab w:val="num" w:pos="720"/>
        </w:tabs>
        <w:spacing w:after="240"/>
        <w:ind w:left="720" w:hanging="720"/>
        <w:rPr>
          <w:rFonts w:asciiTheme="majorHAnsi" w:hAnsiTheme="majorHAnsi"/>
          <w:color w:val="002060"/>
          <w:sz w:val="24"/>
          <w:szCs w:val="24"/>
        </w:rPr>
      </w:pPr>
      <w:bookmarkStart w:id="15" w:name="_Toc454288861"/>
      <w:r w:rsidRPr="0041318A">
        <w:rPr>
          <w:rFonts w:asciiTheme="majorHAnsi" w:hAnsiTheme="majorHAnsi"/>
          <w:color w:val="002060"/>
          <w:sz w:val="24"/>
          <w:szCs w:val="24"/>
        </w:rPr>
        <w:t>Te laat komen tijdens de examenreeks</w:t>
      </w:r>
      <w:bookmarkEnd w:id="15"/>
    </w:p>
    <w:p w14:paraId="508BBBDC" w14:textId="46F9E522" w:rsidR="009F28A8" w:rsidRPr="0041318A" w:rsidRDefault="009F28A8" w:rsidP="009F28A8">
      <w:pPr>
        <w:tabs>
          <w:tab w:val="left" w:pos="-1440"/>
          <w:tab w:val="left" w:pos="-720"/>
        </w:tabs>
        <w:spacing w:before="120" w:after="120"/>
        <w:jc w:val="both"/>
        <w:rPr>
          <w:rFonts w:asciiTheme="majorHAnsi" w:hAnsiTheme="majorHAnsi" w:cstheme="minorHAnsi"/>
          <w:color w:val="002060"/>
          <w:spacing w:val="-3"/>
        </w:rPr>
      </w:pPr>
      <w:r w:rsidRPr="0041318A">
        <w:rPr>
          <w:rFonts w:asciiTheme="majorHAnsi" w:hAnsiTheme="majorHAnsi" w:cstheme="minorHAnsi"/>
          <w:color w:val="002060"/>
          <w:spacing w:val="-3"/>
        </w:rPr>
        <w:t xml:space="preserve">Je bent op tijd aanwezig op je examens. Kom je toch te laat, dan ga je eerst naar het secretariaat waar een melding ‘te laat’ in de agenda wordt genoteerd. </w:t>
      </w:r>
      <w:r w:rsidRPr="0041318A">
        <w:rPr>
          <w:rFonts w:asciiTheme="majorHAnsi" w:hAnsiTheme="majorHAnsi" w:cs="Calibri"/>
          <w:color w:val="002060"/>
        </w:rPr>
        <w:t xml:space="preserve">Je </w:t>
      </w:r>
      <w:r w:rsidRPr="0041318A">
        <w:rPr>
          <w:rFonts w:asciiTheme="majorHAnsi" w:hAnsiTheme="majorHAnsi" w:cstheme="minorHAnsi"/>
          <w:color w:val="002060"/>
          <w:spacing w:val="-3"/>
        </w:rPr>
        <w:t xml:space="preserve">krijgt geen extra examentijd. </w:t>
      </w:r>
    </w:p>
    <w:p w14:paraId="35966D3C" w14:textId="77777777" w:rsidR="009F28A8" w:rsidRPr="0041318A" w:rsidRDefault="009F28A8" w:rsidP="009F28A8">
      <w:pPr>
        <w:pStyle w:val="Kop3"/>
        <w:numPr>
          <w:ilvl w:val="2"/>
          <w:numId w:val="0"/>
        </w:numPr>
        <w:tabs>
          <w:tab w:val="num" w:pos="720"/>
        </w:tabs>
        <w:spacing w:after="240"/>
        <w:ind w:left="720" w:hanging="720"/>
        <w:rPr>
          <w:rFonts w:asciiTheme="majorHAnsi" w:hAnsiTheme="majorHAnsi"/>
          <w:color w:val="002060"/>
          <w:sz w:val="24"/>
          <w:szCs w:val="24"/>
        </w:rPr>
      </w:pPr>
      <w:bookmarkStart w:id="16" w:name="_Toc454288862"/>
      <w:r w:rsidRPr="0041318A">
        <w:rPr>
          <w:rFonts w:asciiTheme="majorHAnsi" w:hAnsiTheme="majorHAnsi"/>
          <w:color w:val="002060"/>
          <w:sz w:val="24"/>
          <w:szCs w:val="24"/>
        </w:rPr>
        <w:t>Afwezigheid tijdens de examenreeks</w:t>
      </w:r>
      <w:bookmarkEnd w:id="16"/>
    </w:p>
    <w:p w14:paraId="66E9749B" w14:textId="77777777" w:rsidR="009F28A8" w:rsidRPr="0041318A" w:rsidRDefault="009F28A8" w:rsidP="00811E93">
      <w:pPr>
        <w:tabs>
          <w:tab w:val="left" w:pos="-1440"/>
          <w:tab w:val="left" w:pos="-720"/>
        </w:tabs>
        <w:spacing w:after="120"/>
        <w:jc w:val="both"/>
        <w:rPr>
          <w:rFonts w:asciiTheme="majorHAnsi" w:hAnsiTheme="majorHAnsi" w:cstheme="minorHAnsi"/>
          <w:color w:val="002060"/>
          <w:spacing w:val="-3"/>
        </w:rPr>
      </w:pPr>
      <w:r w:rsidRPr="0041318A">
        <w:rPr>
          <w:rFonts w:asciiTheme="majorHAnsi" w:hAnsiTheme="majorHAnsi" w:cstheme="minorHAnsi"/>
          <w:color w:val="002060"/>
          <w:spacing w:val="-3"/>
        </w:rPr>
        <w:t xml:space="preserve">Waarschuw </w:t>
      </w:r>
      <w:r w:rsidRPr="0041318A">
        <w:rPr>
          <w:rFonts w:asciiTheme="majorHAnsi" w:hAnsiTheme="majorHAnsi" w:cstheme="minorHAnsi"/>
          <w:b/>
          <w:bCs/>
          <w:color w:val="002060"/>
          <w:spacing w:val="-3"/>
        </w:rPr>
        <w:t>onmiddellijk</w:t>
      </w:r>
      <w:r w:rsidRPr="0041318A">
        <w:rPr>
          <w:rFonts w:asciiTheme="majorHAnsi" w:hAnsiTheme="majorHAnsi" w:cstheme="minorHAnsi"/>
          <w:color w:val="002060"/>
          <w:spacing w:val="-3"/>
        </w:rPr>
        <w:t xml:space="preserve"> het secretariaat van elke afwezigheid tijdens de examens en wettig steeds de afwezigheid met een doktersattest. Geef het doktersattest af op het secretariaat </w:t>
      </w:r>
      <w:r w:rsidRPr="0041318A">
        <w:rPr>
          <w:rFonts w:asciiTheme="majorHAnsi" w:hAnsiTheme="majorHAnsi" w:cstheme="minorHAnsi"/>
          <w:b/>
          <w:bCs/>
          <w:color w:val="002060"/>
          <w:spacing w:val="-3"/>
        </w:rPr>
        <w:t>uiterlijk bij herneming van de examens</w:t>
      </w:r>
      <w:r w:rsidRPr="0041318A">
        <w:rPr>
          <w:rFonts w:asciiTheme="majorHAnsi" w:hAnsiTheme="majorHAnsi" w:cstheme="minorHAnsi"/>
          <w:color w:val="002060"/>
          <w:spacing w:val="-3"/>
        </w:rPr>
        <w:t>. Doktersattesten worden uiterlijk bij aanvang van de deliberatie als wettiging aanvaard.</w:t>
      </w:r>
    </w:p>
    <w:p w14:paraId="252B4809" w14:textId="77777777" w:rsidR="009F28A8" w:rsidRPr="0041318A" w:rsidRDefault="009F28A8" w:rsidP="00811E93">
      <w:pPr>
        <w:spacing w:after="120"/>
        <w:rPr>
          <w:rFonts w:asciiTheme="majorHAnsi" w:hAnsiTheme="majorHAnsi" w:cstheme="minorHAnsi"/>
          <w:color w:val="002060"/>
          <w:spacing w:val="-3"/>
        </w:rPr>
      </w:pPr>
      <w:r w:rsidRPr="0041318A">
        <w:rPr>
          <w:rFonts w:asciiTheme="majorHAnsi" w:hAnsiTheme="majorHAnsi" w:cstheme="minorHAnsi"/>
          <w:color w:val="002060"/>
          <w:spacing w:val="-3"/>
        </w:rPr>
        <w:t>Bij een gewettigde afwezigheid kan het zijn dat het gemiste examen nog in de reeks dient afgelegd te worden. Zo niet beslist de klassenraad of een uitgesteld examen nodig is.</w:t>
      </w:r>
    </w:p>
    <w:p w14:paraId="1E676F55" w14:textId="77777777" w:rsidR="009F28A8" w:rsidRPr="00811E93" w:rsidRDefault="009F28A8" w:rsidP="009F28A8">
      <w:pPr>
        <w:pStyle w:val="Kop2"/>
        <w:numPr>
          <w:ilvl w:val="1"/>
          <w:numId w:val="0"/>
        </w:numPr>
        <w:tabs>
          <w:tab w:val="num" w:pos="576"/>
        </w:tabs>
        <w:spacing w:after="240"/>
        <w:ind w:left="576" w:hanging="576"/>
        <w:jc w:val="both"/>
        <w:rPr>
          <w:rFonts w:asciiTheme="majorHAnsi" w:hAnsiTheme="majorHAnsi"/>
          <w:i w:val="0"/>
          <w:color w:val="002060"/>
          <w:sz w:val="24"/>
          <w:szCs w:val="24"/>
        </w:rPr>
      </w:pPr>
      <w:bookmarkStart w:id="17" w:name="_Toc454288864"/>
      <w:r w:rsidRPr="00811E93">
        <w:rPr>
          <w:rFonts w:asciiTheme="majorHAnsi" w:hAnsiTheme="majorHAnsi"/>
          <w:i w:val="0"/>
          <w:color w:val="002060"/>
          <w:sz w:val="24"/>
          <w:szCs w:val="24"/>
        </w:rPr>
        <w:lastRenderedPageBreak/>
        <w:t>Fraude</w:t>
      </w:r>
      <w:bookmarkEnd w:id="17"/>
    </w:p>
    <w:p w14:paraId="0126C9F4" w14:textId="77777777" w:rsidR="009F28A8" w:rsidRPr="0041318A" w:rsidRDefault="009F28A8" w:rsidP="00811E93">
      <w:pPr>
        <w:pStyle w:val="Koptekst"/>
        <w:tabs>
          <w:tab w:val="left" w:pos="708"/>
        </w:tabs>
        <w:spacing w:after="120"/>
        <w:jc w:val="both"/>
        <w:rPr>
          <w:rFonts w:asciiTheme="majorHAnsi" w:hAnsiTheme="majorHAnsi"/>
          <w:color w:val="002060"/>
          <w:sz w:val="24"/>
          <w:szCs w:val="24"/>
        </w:rPr>
      </w:pPr>
      <w:r w:rsidRPr="0041318A">
        <w:rPr>
          <w:rFonts w:asciiTheme="majorHAnsi" w:hAnsiTheme="majorHAnsi"/>
          <w:color w:val="002060"/>
          <w:sz w:val="24"/>
          <w:szCs w:val="24"/>
        </w:rPr>
        <w:t>Vaststelling van een poging tot bedrog bij een toets of examen kan leiden van nul op een vraag tot nul op het totaal van de toets of het examen.</w:t>
      </w:r>
    </w:p>
    <w:p w14:paraId="481E4059" w14:textId="77777777"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 xml:space="preserve">Elk gedrag waarmee je probeert een juiste beoordeling van jezelf of van een medeleerling onmogelijk te maken, beschouwen we als een onregelmatigheid. </w:t>
      </w:r>
    </w:p>
    <w:p w14:paraId="4B9784B4" w14:textId="77777777" w:rsidR="009F28A8" w:rsidRPr="0041318A" w:rsidRDefault="009F28A8" w:rsidP="009F28A8">
      <w:pPr>
        <w:spacing w:after="120"/>
        <w:jc w:val="both"/>
        <w:rPr>
          <w:rFonts w:asciiTheme="majorHAnsi" w:hAnsiTheme="majorHAnsi"/>
          <w:color w:val="002060"/>
        </w:rPr>
      </w:pPr>
      <w:r w:rsidRPr="0041318A">
        <w:rPr>
          <w:rFonts w:asciiTheme="majorHAnsi" w:hAnsiTheme="majorHAnsi"/>
          <w:color w:val="002060"/>
        </w:rPr>
        <w:t>Fraude is:</w:t>
      </w:r>
    </w:p>
    <w:p w14:paraId="0ECAC1B0" w14:textId="77777777" w:rsidR="009F28A8" w:rsidRPr="0041318A" w:rsidRDefault="009F28A8" w:rsidP="009F28A8">
      <w:pPr>
        <w:pStyle w:val="Lijstalinea"/>
        <w:numPr>
          <w:ilvl w:val="0"/>
          <w:numId w:val="45"/>
        </w:numPr>
        <w:spacing w:after="120" w:line="240" w:lineRule="auto"/>
        <w:jc w:val="both"/>
        <w:rPr>
          <w:rFonts w:asciiTheme="majorHAnsi" w:hAnsiTheme="majorHAnsi"/>
          <w:color w:val="002060"/>
          <w:sz w:val="24"/>
          <w:szCs w:val="24"/>
        </w:rPr>
      </w:pPr>
      <w:r w:rsidRPr="0041318A">
        <w:rPr>
          <w:rFonts w:asciiTheme="majorHAnsi" w:hAnsiTheme="majorHAnsi"/>
          <w:color w:val="002060"/>
          <w:sz w:val="24"/>
          <w:szCs w:val="24"/>
        </w:rPr>
        <w:t>Tijdens het examen boeken, aantekeningen of andere geschriften (ook digitale info) bij zich hebben of raadplegen, waarvan het gebruik niet uitdrukkelijk is toegestaan.</w:t>
      </w:r>
    </w:p>
    <w:p w14:paraId="13753DAE" w14:textId="77777777" w:rsidR="009F28A8" w:rsidRPr="0041318A" w:rsidRDefault="009F28A8" w:rsidP="009F28A8">
      <w:pPr>
        <w:pStyle w:val="Lijstalinea"/>
        <w:numPr>
          <w:ilvl w:val="0"/>
          <w:numId w:val="45"/>
        </w:numPr>
        <w:spacing w:after="120" w:line="240" w:lineRule="auto"/>
        <w:jc w:val="both"/>
        <w:rPr>
          <w:rFonts w:asciiTheme="majorHAnsi" w:hAnsiTheme="majorHAnsi"/>
          <w:color w:val="002060"/>
          <w:sz w:val="24"/>
          <w:szCs w:val="24"/>
        </w:rPr>
      </w:pPr>
      <w:r w:rsidRPr="0041318A">
        <w:rPr>
          <w:rFonts w:asciiTheme="majorHAnsi" w:hAnsiTheme="majorHAnsi"/>
          <w:color w:val="002060"/>
          <w:sz w:val="24"/>
          <w:szCs w:val="24"/>
        </w:rPr>
        <w:t>Tijdens het examen bij andere leerlingen afkijken of met hen, op welke wijze dan ook, binnen of buiten het lokaal, informatie uitwisselen.</w:t>
      </w:r>
    </w:p>
    <w:p w14:paraId="13CBED4B" w14:textId="707DE53D" w:rsidR="009F28A8" w:rsidRPr="0041318A" w:rsidRDefault="009F28A8" w:rsidP="009F28A8">
      <w:pPr>
        <w:pStyle w:val="Lijstalinea"/>
        <w:numPr>
          <w:ilvl w:val="0"/>
          <w:numId w:val="45"/>
        </w:numPr>
        <w:spacing w:after="120" w:line="240" w:lineRule="auto"/>
        <w:jc w:val="both"/>
        <w:rPr>
          <w:rFonts w:asciiTheme="majorHAnsi" w:hAnsiTheme="majorHAnsi"/>
          <w:color w:val="002060"/>
          <w:sz w:val="24"/>
          <w:szCs w:val="24"/>
        </w:rPr>
      </w:pPr>
      <w:r w:rsidRPr="0041318A">
        <w:rPr>
          <w:rFonts w:asciiTheme="majorHAnsi" w:hAnsiTheme="majorHAnsi"/>
          <w:color w:val="002060"/>
          <w:sz w:val="24"/>
          <w:szCs w:val="24"/>
        </w:rPr>
        <w:t>Zich uitgeven of zich laten vertegenwoordigen door iemand anders tijdens de ex</w:t>
      </w:r>
      <w:r w:rsidR="00186E48">
        <w:rPr>
          <w:rFonts w:asciiTheme="majorHAnsi" w:hAnsiTheme="majorHAnsi"/>
          <w:color w:val="002060"/>
          <w:sz w:val="24"/>
          <w:szCs w:val="24"/>
        </w:rPr>
        <w:t>amens</w:t>
      </w:r>
      <w:r w:rsidRPr="0041318A">
        <w:rPr>
          <w:rFonts w:asciiTheme="majorHAnsi" w:hAnsiTheme="majorHAnsi"/>
          <w:color w:val="002060"/>
          <w:sz w:val="24"/>
          <w:szCs w:val="24"/>
        </w:rPr>
        <w:t>.</w:t>
      </w:r>
    </w:p>
    <w:p w14:paraId="115B08C0" w14:textId="77777777" w:rsidR="009F28A8" w:rsidRPr="0041318A" w:rsidRDefault="009F28A8" w:rsidP="009F28A8">
      <w:pPr>
        <w:pStyle w:val="Lijstalinea"/>
        <w:numPr>
          <w:ilvl w:val="0"/>
          <w:numId w:val="45"/>
        </w:numPr>
        <w:spacing w:after="120" w:line="240" w:lineRule="auto"/>
        <w:jc w:val="both"/>
        <w:rPr>
          <w:rFonts w:asciiTheme="majorHAnsi" w:hAnsiTheme="majorHAnsi"/>
          <w:color w:val="002060"/>
          <w:sz w:val="24"/>
          <w:szCs w:val="24"/>
        </w:rPr>
      </w:pPr>
      <w:r w:rsidRPr="0041318A">
        <w:rPr>
          <w:rFonts w:asciiTheme="majorHAnsi" w:hAnsiTheme="majorHAnsi"/>
          <w:color w:val="002060"/>
          <w:sz w:val="24"/>
          <w:szCs w:val="24"/>
        </w:rPr>
        <w:t>Het op ongeoorloofde wijze in het bezit zijn van de te stellen vragen of opgaven vóór het examen.</w:t>
      </w:r>
    </w:p>
    <w:p w14:paraId="6C6B718F" w14:textId="636C5742" w:rsidR="009F28A8" w:rsidRPr="0041318A" w:rsidRDefault="009F28A8" w:rsidP="009F28A8">
      <w:pPr>
        <w:pStyle w:val="Lijstalinea"/>
        <w:numPr>
          <w:ilvl w:val="0"/>
          <w:numId w:val="46"/>
        </w:numPr>
        <w:spacing w:after="120" w:line="240" w:lineRule="auto"/>
        <w:jc w:val="both"/>
        <w:rPr>
          <w:rFonts w:asciiTheme="majorHAnsi" w:hAnsiTheme="majorHAnsi"/>
          <w:color w:val="002060"/>
          <w:sz w:val="24"/>
          <w:szCs w:val="24"/>
        </w:rPr>
      </w:pPr>
      <w:r w:rsidRPr="0041318A">
        <w:rPr>
          <w:rFonts w:asciiTheme="majorHAnsi" w:hAnsiTheme="majorHAnsi"/>
          <w:color w:val="002060"/>
          <w:sz w:val="24"/>
          <w:szCs w:val="24"/>
        </w:rPr>
        <w:t>Tijdens het examen een rekenmachine (indien niet uitdrukkelijk toegestaan), een gsm of een ander apparaat (smartphone</w:t>
      </w:r>
      <w:r w:rsidR="002616BB">
        <w:rPr>
          <w:rFonts w:asciiTheme="majorHAnsi" w:hAnsiTheme="majorHAnsi"/>
          <w:color w:val="002060"/>
          <w:sz w:val="24"/>
          <w:szCs w:val="24"/>
        </w:rPr>
        <w:t>, smartwatch,</w:t>
      </w:r>
      <w:r w:rsidRPr="0041318A">
        <w:rPr>
          <w:rFonts w:asciiTheme="majorHAnsi" w:hAnsiTheme="majorHAnsi"/>
          <w:color w:val="002060"/>
          <w:sz w:val="24"/>
          <w:szCs w:val="24"/>
        </w:rPr>
        <w:t xml:space="preserve"> …) bij zich hebben.</w:t>
      </w:r>
    </w:p>
    <w:p w14:paraId="70F0638C" w14:textId="77777777" w:rsidR="009F28A8" w:rsidRPr="0041318A" w:rsidRDefault="009F28A8" w:rsidP="009F28A8">
      <w:pPr>
        <w:pStyle w:val="Lijstalinea"/>
        <w:numPr>
          <w:ilvl w:val="0"/>
          <w:numId w:val="46"/>
        </w:numPr>
        <w:spacing w:after="120" w:line="240" w:lineRule="auto"/>
        <w:jc w:val="both"/>
        <w:rPr>
          <w:rFonts w:asciiTheme="majorHAnsi" w:hAnsiTheme="majorHAnsi"/>
          <w:color w:val="002060"/>
          <w:sz w:val="24"/>
          <w:szCs w:val="24"/>
        </w:rPr>
      </w:pPr>
      <w:r w:rsidRPr="0041318A">
        <w:rPr>
          <w:rFonts w:asciiTheme="majorHAnsi" w:hAnsiTheme="majorHAnsi"/>
          <w:color w:val="002060"/>
          <w:sz w:val="24"/>
          <w:szCs w:val="24"/>
        </w:rPr>
        <w:t>Een leerling helpen bij het plegen van fraude.</w:t>
      </w:r>
    </w:p>
    <w:p w14:paraId="49E54C67" w14:textId="1F823B81" w:rsidR="009F28A8" w:rsidRPr="00811E93" w:rsidRDefault="009F28A8" w:rsidP="00811E93">
      <w:pPr>
        <w:rPr>
          <w:rFonts w:asciiTheme="majorHAnsi" w:eastAsiaTheme="minorHAnsi" w:hAnsiTheme="majorHAnsi" w:cstheme="minorBidi"/>
          <w:color w:val="002060"/>
        </w:rPr>
      </w:pPr>
      <w:r w:rsidRPr="0041318A">
        <w:rPr>
          <w:rFonts w:asciiTheme="majorHAnsi" w:hAnsiTheme="majorHAnsi"/>
          <w:color w:val="002060"/>
        </w:rPr>
        <w:t>Bij het examen stelt de toezichthoudende leerkracht</w:t>
      </w:r>
      <w:r w:rsidR="00811E93">
        <w:rPr>
          <w:rFonts w:asciiTheme="majorHAnsi" w:hAnsiTheme="majorHAnsi"/>
          <w:color w:val="002060"/>
        </w:rPr>
        <w:t>(en)</w:t>
      </w:r>
      <w:r w:rsidRPr="0041318A">
        <w:rPr>
          <w:rFonts w:asciiTheme="majorHAnsi" w:hAnsiTheme="majorHAnsi"/>
          <w:color w:val="002060"/>
        </w:rPr>
        <w:t xml:space="preserve"> enkel vast en verzamelt de nodige bewijsstuk</w:t>
      </w:r>
      <w:r w:rsidR="002616BB">
        <w:rPr>
          <w:rFonts w:asciiTheme="majorHAnsi" w:hAnsiTheme="majorHAnsi"/>
          <w:color w:val="002060"/>
        </w:rPr>
        <w:t>ken. Hij/zij neemt het examen in beslag.</w:t>
      </w:r>
      <w:r w:rsidRPr="0041318A">
        <w:rPr>
          <w:rFonts w:asciiTheme="majorHAnsi" w:hAnsiTheme="majorHAnsi"/>
          <w:color w:val="002060"/>
        </w:rPr>
        <w:t xml:space="preserve"> Achteraf zullen we een gesprek met je hebben. Een verslag van dat gesprek wordt daarna samen met de verklaring van de persoon die toezicht hield en andere bewijsstukken aan de klassenraad bezorgd. Die zal oordelen of hij de onregelmatigheid als fraude beschouwt. De klassenraad kan beslissen tot een</w:t>
      </w:r>
      <w:r w:rsidR="00811E93">
        <w:rPr>
          <w:rFonts w:asciiTheme="majorHAnsi" w:eastAsiaTheme="minorHAnsi" w:hAnsiTheme="majorHAnsi" w:cstheme="minorBidi"/>
          <w:color w:val="002060"/>
        </w:rPr>
        <w:t xml:space="preserve"> </w:t>
      </w:r>
      <w:r w:rsidRPr="0041318A">
        <w:rPr>
          <w:rFonts w:asciiTheme="majorHAnsi" w:hAnsiTheme="majorHAnsi"/>
          <w:color w:val="002060"/>
        </w:rPr>
        <w:t>nietigverklaring van het examen of een nul. De klassenraad deelt zijn beslissing zo snel mogelijk mee aan jou en je ouders.</w:t>
      </w:r>
    </w:p>
    <w:p w14:paraId="7CB0E81A" w14:textId="77777777" w:rsidR="009F28A8" w:rsidRPr="0041318A" w:rsidRDefault="009F28A8" w:rsidP="009F28A8">
      <w:pPr>
        <w:spacing w:after="120"/>
        <w:jc w:val="both"/>
        <w:rPr>
          <w:rFonts w:asciiTheme="majorHAnsi" w:hAnsiTheme="majorHAnsi" w:cs="Tahoma"/>
          <w:color w:val="002060"/>
        </w:rPr>
      </w:pPr>
      <w:r w:rsidRPr="0041318A">
        <w:rPr>
          <w:rFonts w:asciiTheme="majorHAnsi" w:hAnsiTheme="majorHAnsi"/>
          <w:color w:val="002060"/>
        </w:rPr>
        <w:t>Bij ernstige vormen van fraude kunnen we bovendien een tuchtprocedure opstarten. Als fraude pas achteraf aan het licht komt en je al een getuigschrift of diploma hebt behaald, is het mogelijk dat je de afgeleverde getuigschriften en diploma’s zal moeten teruggeven. Dat zullen we enkel doen wanneer de fraude zo ernstig is dat de behaalde resultaten nietig zijn en we de beslissing als juridisch onbestaande moeten beschouwen.</w:t>
      </w:r>
    </w:p>
    <w:p w14:paraId="29C521BC" w14:textId="77777777" w:rsidR="009F28A8" w:rsidRPr="0041318A" w:rsidRDefault="009F28A8" w:rsidP="009F28A8">
      <w:pPr>
        <w:spacing w:after="120"/>
        <w:jc w:val="both"/>
        <w:textAlignment w:val="baseline"/>
        <w:rPr>
          <w:rFonts w:asciiTheme="majorHAnsi" w:hAnsiTheme="majorHAnsi" w:cs="Tahoma"/>
          <w:color w:val="002060"/>
        </w:rPr>
      </w:pPr>
      <w:r w:rsidRPr="0041318A">
        <w:rPr>
          <w:rFonts w:asciiTheme="majorHAnsi" w:hAnsiTheme="majorHAnsi" w:cs="Tahoma"/>
          <w:color w:val="002060"/>
        </w:rPr>
        <w:t>Vervalsen van rapporten, resultaten van toetsen, nota’s van leerkrachten en handtekeningen van ouders, zijn zware overtredingen. </w:t>
      </w:r>
    </w:p>
    <w:p w14:paraId="678C546C" w14:textId="77777777" w:rsidR="00F3563C" w:rsidRPr="0041318A" w:rsidRDefault="00F3563C" w:rsidP="00F3563C">
      <w:pPr>
        <w:rPr>
          <w:rFonts w:asciiTheme="majorHAnsi" w:eastAsiaTheme="minorHAnsi" w:hAnsiTheme="majorHAnsi" w:cstheme="minorBidi"/>
          <w:color w:val="002060"/>
        </w:rPr>
      </w:pPr>
    </w:p>
    <w:p w14:paraId="0D8F98C4" w14:textId="77777777" w:rsidR="007106FF" w:rsidRPr="0041318A" w:rsidRDefault="007106FF" w:rsidP="0083361E">
      <w:pPr>
        <w:pStyle w:val="Geenafstand"/>
        <w:rPr>
          <w:rFonts w:asciiTheme="majorHAnsi" w:hAnsiTheme="majorHAnsi"/>
          <w:color w:val="002060"/>
          <w:sz w:val="24"/>
          <w:szCs w:val="24"/>
        </w:rPr>
      </w:pPr>
    </w:p>
    <w:p w14:paraId="58E44F66" w14:textId="77777777" w:rsidR="007106FF" w:rsidRDefault="007106FF" w:rsidP="0083361E">
      <w:pPr>
        <w:pStyle w:val="Geenafstand"/>
        <w:rPr>
          <w:rFonts w:asciiTheme="majorHAnsi" w:hAnsiTheme="majorHAnsi"/>
          <w:color w:val="BFBFBF" w:themeColor="background1" w:themeShade="BF"/>
        </w:rPr>
      </w:pPr>
    </w:p>
    <w:p w14:paraId="49C6DEBC" w14:textId="77777777" w:rsidR="007106FF" w:rsidRDefault="007106FF" w:rsidP="0083361E">
      <w:pPr>
        <w:pStyle w:val="Geenafstand"/>
        <w:rPr>
          <w:rFonts w:asciiTheme="majorHAnsi" w:hAnsiTheme="majorHAnsi"/>
          <w:color w:val="BFBFBF" w:themeColor="background1" w:themeShade="BF"/>
        </w:rPr>
      </w:pPr>
    </w:p>
    <w:p w14:paraId="6D5BB49A" w14:textId="77777777" w:rsidR="007106FF" w:rsidRDefault="007106FF" w:rsidP="0083361E">
      <w:pPr>
        <w:pStyle w:val="Geenafstand"/>
        <w:rPr>
          <w:rFonts w:asciiTheme="majorHAnsi" w:hAnsiTheme="majorHAnsi"/>
          <w:color w:val="BFBFBF" w:themeColor="background1" w:themeShade="BF"/>
        </w:rPr>
      </w:pPr>
    </w:p>
    <w:p w14:paraId="722C5DC5" w14:textId="77777777" w:rsidR="007106FF" w:rsidRDefault="007106FF" w:rsidP="0083361E">
      <w:pPr>
        <w:pStyle w:val="Geenafstand"/>
        <w:rPr>
          <w:rFonts w:asciiTheme="majorHAnsi" w:hAnsiTheme="majorHAnsi"/>
          <w:color w:val="BFBFBF" w:themeColor="background1" w:themeShade="BF"/>
        </w:rPr>
      </w:pPr>
    </w:p>
    <w:p w14:paraId="2B164913" w14:textId="77777777" w:rsidR="007106FF" w:rsidRDefault="007106FF" w:rsidP="0083361E">
      <w:pPr>
        <w:pStyle w:val="Geenafstand"/>
        <w:rPr>
          <w:rFonts w:asciiTheme="majorHAnsi" w:hAnsiTheme="majorHAnsi"/>
          <w:color w:val="BFBFBF" w:themeColor="background1" w:themeShade="BF"/>
        </w:rPr>
      </w:pPr>
    </w:p>
    <w:p w14:paraId="10FE3725" w14:textId="77777777" w:rsidR="00C71FE6" w:rsidRDefault="00C71FE6" w:rsidP="0083361E">
      <w:pPr>
        <w:pStyle w:val="Geenafstand"/>
        <w:rPr>
          <w:rFonts w:asciiTheme="majorHAnsi" w:hAnsiTheme="majorHAnsi"/>
          <w:color w:val="BFBFBF" w:themeColor="background1" w:themeShade="BF"/>
        </w:rPr>
      </w:pPr>
    </w:p>
    <w:p w14:paraId="039646BC" w14:textId="77777777" w:rsidR="00C71FE6" w:rsidRDefault="00C71FE6" w:rsidP="0083361E">
      <w:pPr>
        <w:pStyle w:val="Geenafstand"/>
        <w:rPr>
          <w:rFonts w:asciiTheme="majorHAnsi" w:hAnsiTheme="majorHAnsi"/>
          <w:color w:val="BFBFBF" w:themeColor="background1" w:themeShade="BF"/>
        </w:rPr>
      </w:pPr>
    </w:p>
    <w:p w14:paraId="372447EE" w14:textId="77777777" w:rsidR="00C71FE6" w:rsidRDefault="00C71FE6" w:rsidP="0083361E">
      <w:pPr>
        <w:pStyle w:val="Geenafstand"/>
        <w:rPr>
          <w:rFonts w:asciiTheme="majorHAnsi" w:hAnsiTheme="majorHAnsi"/>
          <w:color w:val="BFBFBF" w:themeColor="background1" w:themeShade="BF"/>
        </w:rPr>
      </w:pPr>
    </w:p>
    <w:p w14:paraId="05E840B1" w14:textId="77777777" w:rsidR="00C71FE6" w:rsidRDefault="00C71FE6" w:rsidP="0083361E">
      <w:pPr>
        <w:pStyle w:val="Geenafstand"/>
        <w:rPr>
          <w:rFonts w:asciiTheme="majorHAnsi" w:hAnsiTheme="majorHAnsi"/>
          <w:color w:val="BFBFBF" w:themeColor="background1" w:themeShade="BF"/>
        </w:rPr>
      </w:pPr>
    </w:p>
    <w:sectPr w:rsidR="00C71FE6" w:rsidSect="009C69EA">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17" w:right="1417" w:bottom="1417" w:left="1417" w:header="539"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331C1" w14:textId="77777777" w:rsidR="00475A73" w:rsidRDefault="00475A73">
      <w:r>
        <w:separator/>
      </w:r>
    </w:p>
  </w:endnote>
  <w:endnote w:type="continuationSeparator" w:id="0">
    <w:p w14:paraId="7A7CD40D" w14:textId="77777777" w:rsidR="00475A73" w:rsidRDefault="00475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50BBC" w14:textId="77777777" w:rsidR="00A10138" w:rsidRDefault="00A1013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A8B3" w14:textId="7B15172E" w:rsidR="00A10138" w:rsidRDefault="00A10138">
    <w:pPr>
      <w:pStyle w:val="Voettekst"/>
      <w:jc w:val="center"/>
    </w:pPr>
    <w:r>
      <w:fldChar w:fldCharType="begin"/>
    </w:r>
    <w:r>
      <w:instrText>PAGE   \* MERGEFORMAT</w:instrText>
    </w:r>
    <w:r>
      <w:fldChar w:fldCharType="separate"/>
    </w:r>
    <w:r w:rsidR="003A4207" w:rsidRPr="003A4207">
      <w:rPr>
        <w:noProof/>
        <w:lang w:val="nl-NL"/>
      </w:rPr>
      <w:t>20</w:t>
    </w:r>
    <w:r>
      <w:fldChar w:fldCharType="end"/>
    </w:r>
  </w:p>
  <w:p w14:paraId="78E4CD84" w14:textId="77777777" w:rsidR="00A10138" w:rsidRDefault="00A1013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5C1A" w14:textId="77777777" w:rsidR="00A10138" w:rsidRDefault="00A10138">
    <w:pPr>
      <w:pStyle w:val="Voettekst"/>
    </w:pPr>
    <w:r>
      <w:rPr>
        <w:noProof/>
        <w:lang w:eastAsia="nl-BE"/>
      </w:rPr>
      <mc:AlternateContent>
        <mc:Choice Requires="wps">
          <w:drawing>
            <wp:anchor distT="0" distB="0" distL="114300" distR="114300" simplePos="0" relativeHeight="251660800" behindDoc="0" locked="0" layoutInCell="1" allowOverlap="1" wp14:anchorId="27894593" wp14:editId="583EEA4C">
              <wp:simplePos x="0" y="0"/>
              <wp:positionH relativeFrom="page">
                <wp:align>right</wp:align>
              </wp:positionH>
              <wp:positionV relativeFrom="page">
                <wp:posOffset>9877425</wp:posOffset>
              </wp:positionV>
              <wp:extent cx="2414905" cy="706120"/>
              <wp:effectExtent l="0" t="0" r="4445" b="0"/>
              <wp:wrapThrough wrapText="bothSides">
                <wp:wrapPolygon edited="0">
                  <wp:start x="0" y="0"/>
                  <wp:lineTo x="0" y="20978"/>
                  <wp:lineTo x="21469" y="20978"/>
                  <wp:lineTo x="21469" y="0"/>
                  <wp:lineTo x="0" y="0"/>
                </wp:wrapPolygon>
              </wp:wrapThrough>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70612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AF53E8" w14:textId="77777777" w:rsidR="00A10138" w:rsidRDefault="00A10138" w:rsidP="00226970">
                          <w:pPr>
                            <w:autoSpaceDE w:val="0"/>
                            <w:autoSpaceDN w:val="0"/>
                            <w:adjustRightInd w:val="0"/>
                            <w:rPr>
                              <w:rFonts w:ascii="Mangal" w:eastAsia="Microsoft YaHei" w:hAnsi="Mangal" w:cs="Mangal"/>
                              <w:color w:val="000000"/>
                              <w:sz w:val="16"/>
                              <w:szCs w:val="16"/>
                              <w:lang w:eastAsia="nl-BE"/>
                            </w:rPr>
                          </w:pPr>
                          <w:r>
                            <w:rPr>
                              <w:rFonts w:eastAsia="Microsoft YaHei" w:cs="Calibri"/>
                              <w:color w:val="000000"/>
                              <w:sz w:val="16"/>
                              <w:szCs w:val="16"/>
                              <w:lang w:eastAsia="nl-BE"/>
                            </w:rPr>
                            <w:t>Stedelijk Lyceum Topsport</w:t>
                          </w:r>
                        </w:p>
                        <w:p w14:paraId="6132AD24" w14:textId="77777777" w:rsidR="00A10138" w:rsidRDefault="00A10138" w:rsidP="00226970">
                          <w:pPr>
                            <w:autoSpaceDE w:val="0"/>
                            <w:autoSpaceDN w:val="0"/>
                            <w:adjustRightInd w:val="0"/>
                            <w:rPr>
                              <w:rFonts w:eastAsia="Microsoft YaHei" w:cs="Calibri"/>
                              <w:color w:val="000000"/>
                              <w:sz w:val="16"/>
                              <w:szCs w:val="16"/>
                              <w:lang w:eastAsia="nl-BE"/>
                            </w:rPr>
                          </w:pPr>
                          <w:r>
                            <w:rPr>
                              <w:rFonts w:eastAsia="Microsoft YaHei" w:cs="Calibri"/>
                              <w:color w:val="000000"/>
                              <w:sz w:val="16"/>
                              <w:szCs w:val="16"/>
                              <w:lang w:eastAsia="nl-BE"/>
                            </w:rPr>
                            <w:t>Edegemsesteenweg 100 | 2610 Wilrijk</w:t>
                          </w:r>
                        </w:p>
                        <w:p w14:paraId="70293151" w14:textId="75D9B953" w:rsidR="00A10138" w:rsidRDefault="00A10138" w:rsidP="00226970">
                          <w:pPr>
                            <w:autoSpaceDE w:val="0"/>
                            <w:autoSpaceDN w:val="0"/>
                            <w:adjustRightInd w:val="0"/>
                            <w:rPr>
                              <w:rFonts w:ascii="Mangal" w:eastAsia="Microsoft YaHei" w:hAnsi="Mangal" w:cs="Mangal"/>
                              <w:color w:val="000000"/>
                              <w:sz w:val="16"/>
                              <w:szCs w:val="16"/>
                              <w:lang w:eastAsia="nl-BE"/>
                            </w:rPr>
                          </w:pPr>
                          <w:r w:rsidRPr="00CA5562">
                            <w:rPr>
                              <w:rFonts w:eastAsia="Microsoft YaHei" w:cs="Calibri"/>
                              <w:color w:val="000000"/>
                              <w:sz w:val="16"/>
                              <w:szCs w:val="16"/>
                              <w:lang w:eastAsia="nl-BE"/>
                            </w:rPr>
                            <w:t xml:space="preserve">T </w:t>
                          </w:r>
                          <w:r>
                            <w:rPr>
                              <w:rFonts w:eastAsia="Microsoft YaHei" w:cs="Calibri"/>
                              <w:color w:val="000000"/>
                              <w:sz w:val="16"/>
                              <w:szCs w:val="16"/>
                              <w:lang w:eastAsia="nl-BE"/>
                            </w:rPr>
                            <w:t xml:space="preserve">+32 3 502 14 70 </w:t>
                          </w:r>
                        </w:p>
                        <w:p w14:paraId="7755E3AA" w14:textId="77777777" w:rsidR="00A10138" w:rsidRDefault="00A10138" w:rsidP="00226970">
                          <w:pPr>
                            <w:autoSpaceDE w:val="0"/>
                            <w:autoSpaceDN w:val="0"/>
                            <w:adjustRightInd w:val="0"/>
                            <w:rPr>
                              <w:rFonts w:ascii="Mangal" w:eastAsia="Microsoft YaHei" w:hAnsi="Mangal" w:cs="Mangal"/>
                              <w:color w:val="000000"/>
                              <w:sz w:val="16"/>
                              <w:szCs w:val="16"/>
                              <w:lang w:eastAsia="nl-BE"/>
                            </w:rPr>
                          </w:pPr>
                          <w:r>
                            <w:rPr>
                              <w:rFonts w:eastAsia="Microsoft YaHei" w:cs="Calibri"/>
                              <w:color w:val="000000"/>
                              <w:sz w:val="16"/>
                              <w:szCs w:val="16"/>
                              <w:lang w:eastAsia="nl-BE"/>
                            </w:rPr>
                            <w:t>www.stedelijkonderwijs.be/stedelijklyceumtopsport</w:t>
                          </w:r>
                        </w:p>
                        <w:p w14:paraId="350BD8AF" w14:textId="77777777" w:rsidR="00A10138" w:rsidRPr="00DF002A" w:rsidRDefault="00A10138" w:rsidP="00226970">
                          <w:pPr>
                            <w:rPr>
                              <w:rFonts w:cs="Calibri"/>
                              <w:sz w:val="16"/>
                              <w:szCs w:val="16"/>
                              <w:lang w:val="en-US"/>
                            </w:rPr>
                          </w:pPr>
                        </w:p>
                        <w:p w14:paraId="22848905" w14:textId="77777777" w:rsidR="00A10138" w:rsidRPr="00D407BD" w:rsidRDefault="00A10138" w:rsidP="00226970">
                          <w:pPr>
                            <w:rPr>
                              <w:rFonts w:cs="Calibri"/>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894593" id="_x0000_t202" coordsize="21600,21600" o:spt="202" path="m,l,21600r21600,l21600,xe">
              <v:stroke joinstyle="miter"/>
              <v:path gradientshapeok="t" o:connecttype="rect"/>
            </v:shapetype>
            <v:shape id="Tekstvak 3" o:spid="_x0000_s1026" type="#_x0000_t202" style="position:absolute;margin-left:138.95pt;margin-top:777.75pt;width:190.15pt;height:55.6pt;z-index:25166080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" stroked="f">
              <v:textbox>
                <w:txbxContent>
                  <w:p w14:paraId="00AF53E8" w14:textId="77777777" w:rsidR="00A10138" w:rsidRDefault="00A10138" w:rsidP="00226970">
                    <w:pPr>
                      <w:autoSpaceDE w:val="0"/>
                      <w:autoSpaceDN w:val="0"/>
                      <w:adjustRightInd w:val="0"/>
                      <w:rPr>
                        <w:rFonts w:ascii="Mangal" w:eastAsia="Microsoft YaHei" w:hAnsi="Mangal" w:cs="Mangal"/>
                        <w:color w:val="000000"/>
                        <w:sz w:val="16"/>
                        <w:szCs w:val="16"/>
                        <w:lang w:eastAsia="nl-BE"/>
                      </w:rPr>
                    </w:pPr>
                    <w:r>
                      <w:rPr>
                        <w:rFonts w:eastAsia="Microsoft YaHei" w:cs="Calibri"/>
                        <w:color w:val="000000"/>
                        <w:sz w:val="16"/>
                        <w:szCs w:val="16"/>
                        <w:lang w:eastAsia="nl-BE"/>
                      </w:rPr>
                      <w:t>Stedelijk Lyceum Topsport</w:t>
                    </w:r>
                  </w:p>
                  <w:p w14:paraId="6132AD24" w14:textId="77777777" w:rsidR="00A10138" w:rsidRDefault="00A10138" w:rsidP="00226970">
                    <w:pPr>
                      <w:autoSpaceDE w:val="0"/>
                      <w:autoSpaceDN w:val="0"/>
                      <w:adjustRightInd w:val="0"/>
                      <w:rPr>
                        <w:rFonts w:eastAsia="Microsoft YaHei" w:cs="Calibri"/>
                        <w:color w:val="000000"/>
                        <w:sz w:val="16"/>
                        <w:szCs w:val="16"/>
                        <w:lang w:eastAsia="nl-BE"/>
                      </w:rPr>
                    </w:pPr>
                    <w:r>
                      <w:rPr>
                        <w:rFonts w:eastAsia="Microsoft YaHei" w:cs="Calibri"/>
                        <w:color w:val="000000"/>
                        <w:sz w:val="16"/>
                        <w:szCs w:val="16"/>
                        <w:lang w:eastAsia="nl-BE"/>
                      </w:rPr>
                      <w:t>Edegemsesteenweg 100 | 2610 Wilrijk</w:t>
                    </w:r>
                  </w:p>
                  <w:p w14:paraId="70293151" w14:textId="75D9B953" w:rsidR="00A10138" w:rsidRDefault="00A10138" w:rsidP="00226970">
                    <w:pPr>
                      <w:autoSpaceDE w:val="0"/>
                      <w:autoSpaceDN w:val="0"/>
                      <w:adjustRightInd w:val="0"/>
                      <w:rPr>
                        <w:rFonts w:ascii="Mangal" w:eastAsia="Microsoft YaHei" w:hAnsi="Mangal" w:cs="Mangal"/>
                        <w:color w:val="000000"/>
                        <w:sz w:val="16"/>
                        <w:szCs w:val="16"/>
                        <w:lang w:eastAsia="nl-BE"/>
                      </w:rPr>
                    </w:pPr>
                    <w:r w:rsidRPr="00CA5562">
                      <w:rPr>
                        <w:rFonts w:eastAsia="Microsoft YaHei" w:cs="Calibri"/>
                        <w:color w:val="000000"/>
                        <w:sz w:val="16"/>
                        <w:szCs w:val="16"/>
                        <w:lang w:eastAsia="nl-BE"/>
                      </w:rPr>
                      <w:t xml:space="preserve">T </w:t>
                    </w:r>
                    <w:r>
                      <w:rPr>
                        <w:rFonts w:eastAsia="Microsoft YaHei" w:cs="Calibri"/>
                        <w:color w:val="000000"/>
                        <w:sz w:val="16"/>
                        <w:szCs w:val="16"/>
                        <w:lang w:eastAsia="nl-BE"/>
                      </w:rPr>
                      <w:t xml:space="preserve">+32 3 502 14 70 </w:t>
                    </w:r>
                  </w:p>
                  <w:p w14:paraId="7755E3AA" w14:textId="77777777" w:rsidR="00A10138" w:rsidRDefault="00A10138" w:rsidP="00226970">
                    <w:pPr>
                      <w:autoSpaceDE w:val="0"/>
                      <w:autoSpaceDN w:val="0"/>
                      <w:adjustRightInd w:val="0"/>
                      <w:rPr>
                        <w:rFonts w:ascii="Mangal" w:eastAsia="Microsoft YaHei" w:hAnsi="Mangal" w:cs="Mangal"/>
                        <w:color w:val="000000"/>
                        <w:sz w:val="16"/>
                        <w:szCs w:val="16"/>
                        <w:lang w:eastAsia="nl-BE"/>
                      </w:rPr>
                    </w:pPr>
                    <w:r>
                      <w:rPr>
                        <w:rFonts w:eastAsia="Microsoft YaHei" w:cs="Calibri"/>
                        <w:color w:val="000000"/>
                        <w:sz w:val="16"/>
                        <w:szCs w:val="16"/>
                        <w:lang w:eastAsia="nl-BE"/>
                      </w:rPr>
                      <w:t>www.stedelijkonderwijs.be/stedelijklyceumtopsport</w:t>
                    </w:r>
                  </w:p>
                  <w:p w14:paraId="350BD8AF" w14:textId="77777777" w:rsidR="00A10138" w:rsidRPr="00DF002A" w:rsidRDefault="00A10138" w:rsidP="00226970">
                    <w:pPr>
                      <w:rPr>
                        <w:rFonts w:cs="Calibri"/>
                        <w:sz w:val="16"/>
                        <w:szCs w:val="16"/>
                        <w:lang w:val="en-US"/>
                      </w:rPr>
                    </w:pPr>
                  </w:p>
                  <w:p w14:paraId="22848905" w14:textId="77777777" w:rsidR="00A10138" w:rsidRPr="00D407BD" w:rsidRDefault="00A10138" w:rsidP="00226970">
                    <w:pPr>
                      <w:rPr>
                        <w:rFonts w:cs="Calibri"/>
                        <w:sz w:val="16"/>
                        <w:szCs w:val="16"/>
                        <w:lang w:val="en-US"/>
                      </w:rPr>
                    </w:pP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4E7FF" w14:textId="77777777" w:rsidR="00475A73" w:rsidRDefault="00475A73">
      <w:r>
        <w:separator/>
      </w:r>
    </w:p>
  </w:footnote>
  <w:footnote w:type="continuationSeparator" w:id="0">
    <w:p w14:paraId="46A560D8" w14:textId="77777777" w:rsidR="00475A73" w:rsidRDefault="00475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61A8E" w14:textId="77777777" w:rsidR="00A10138" w:rsidRDefault="00A101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51E45" w14:textId="77777777" w:rsidR="00A10138" w:rsidRPr="008024CC" w:rsidRDefault="00A10138" w:rsidP="00FD24C4">
    <w:pPr>
      <w:ind w:left="1418" w:hanging="720"/>
      <w:rPr>
        <w:sz w:val="16"/>
        <w:szCs w:val="16"/>
        <w:lang w:eastAsia="nl-BE"/>
      </w:rPr>
    </w:pPr>
    <w:r>
      <w:rPr>
        <w:noProof/>
        <w:lang w:val="nl-BE" w:eastAsia="nl-BE"/>
      </w:rPr>
      <w:drawing>
        <wp:anchor distT="0" distB="0" distL="114300" distR="114300" simplePos="0" relativeHeight="251664896" behindDoc="1" locked="0" layoutInCell="1" allowOverlap="1" wp14:anchorId="1BAFDB99" wp14:editId="44882A97">
          <wp:simplePos x="0" y="0"/>
          <wp:positionH relativeFrom="column">
            <wp:posOffset>-628650</wp:posOffset>
          </wp:positionH>
          <wp:positionV relativeFrom="paragraph">
            <wp:posOffset>-191135</wp:posOffset>
          </wp:positionV>
          <wp:extent cx="1752600" cy="87630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port_312_WZ.png"/>
                  <pic:cNvPicPr/>
                </pic:nvPicPr>
                <pic:blipFill>
                  <a:blip r:embed="rId1">
                    <a:extLst>
                      <a:ext uri="{28A0092B-C50C-407E-A947-70E740481C1C}">
                        <a14:useLocalDpi xmlns:a14="http://schemas.microsoft.com/office/drawing/2010/main" val="0"/>
                      </a:ext>
                    </a:extLst>
                  </a:blip>
                  <a:stretch>
                    <a:fillRect/>
                  </a:stretch>
                </pic:blipFill>
                <pic:spPr>
                  <a:xfrm>
                    <a:off x="0" y="0"/>
                    <a:ext cx="1752600" cy="87630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9776" behindDoc="1" locked="0" layoutInCell="1" allowOverlap="1" wp14:anchorId="36D6AA90" wp14:editId="645A29A2">
          <wp:simplePos x="0" y="0"/>
          <wp:positionH relativeFrom="page">
            <wp:posOffset>6138545</wp:posOffset>
          </wp:positionH>
          <wp:positionV relativeFrom="page">
            <wp:posOffset>176530</wp:posOffset>
          </wp:positionV>
          <wp:extent cx="1177290" cy="541020"/>
          <wp:effectExtent l="0" t="0" r="3810" b="0"/>
          <wp:wrapNone/>
          <wp:docPr id="7" name="Afbeelding 26" descr="Beschrijving: logo voor word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descr="Beschrijving: logo voor word_Z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29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58752" behindDoc="1" locked="0" layoutInCell="1" allowOverlap="1" wp14:anchorId="71FC0517" wp14:editId="6C5C2A01">
          <wp:simplePos x="0" y="0"/>
          <wp:positionH relativeFrom="page">
            <wp:align>left</wp:align>
          </wp:positionH>
          <wp:positionV relativeFrom="page">
            <wp:align>bottom</wp:align>
          </wp:positionV>
          <wp:extent cx="2524125" cy="723900"/>
          <wp:effectExtent l="0" t="0" r="9525" b="0"/>
          <wp:wrapNone/>
          <wp:docPr id="6" name="Afbeelding 25" descr="Beschrijving: A_schild_B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Beschrijving: A_schild_BK_wo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241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E8B49" w14:textId="77777777" w:rsidR="00A10138" w:rsidRDefault="00A10138" w:rsidP="002D1521">
    <w:pPr>
      <w:pStyle w:val="Koptekst"/>
      <w:tabs>
        <w:tab w:val="clear" w:pos="4153"/>
        <w:tab w:val="clear" w:pos="8306"/>
        <w:tab w:val="left" w:pos="1305"/>
        <w:tab w:val="left" w:pos="7515"/>
      </w:tabs>
    </w:pPr>
    <w:r>
      <w:rPr>
        <w:noProof/>
        <w:lang w:eastAsia="nl-BE"/>
      </w:rPr>
      <w:drawing>
        <wp:anchor distT="0" distB="0" distL="114300" distR="114300" simplePos="0" relativeHeight="251662848" behindDoc="1" locked="0" layoutInCell="1" allowOverlap="1" wp14:anchorId="26C462DF" wp14:editId="5711DE40">
          <wp:simplePos x="0" y="0"/>
          <wp:positionH relativeFrom="column">
            <wp:posOffset>-499745</wp:posOffset>
          </wp:positionH>
          <wp:positionV relativeFrom="paragraph">
            <wp:posOffset>-170815</wp:posOffset>
          </wp:positionV>
          <wp:extent cx="1752600" cy="876300"/>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sport_312_WZ.png"/>
                  <pic:cNvPicPr/>
                </pic:nvPicPr>
                <pic:blipFill>
                  <a:blip r:embed="rId1">
                    <a:extLst>
                      <a:ext uri="{28A0092B-C50C-407E-A947-70E740481C1C}">
                        <a14:useLocalDpi xmlns:a14="http://schemas.microsoft.com/office/drawing/2010/main" val="0"/>
                      </a:ext>
                    </a:extLst>
                  </a:blip>
                  <a:stretch>
                    <a:fillRect/>
                  </a:stretch>
                </pic:blipFill>
                <pic:spPr>
                  <a:xfrm>
                    <a:off x="0" y="0"/>
                    <a:ext cx="1752600" cy="876300"/>
                  </a:xfrm>
                  <a:prstGeom prst="rect">
                    <a:avLst/>
                  </a:prstGeom>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7728" behindDoc="1" locked="0" layoutInCell="1" allowOverlap="1" wp14:anchorId="638823E6" wp14:editId="78D628E9">
          <wp:simplePos x="0" y="0"/>
          <wp:positionH relativeFrom="page">
            <wp:align>left</wp:align>
          </wp:positionH>
          <wp:positionV relativeFrom="page">
            <wp:align>bottom</wp:align>
          </wp:positionV>
          <wp:extent cx="2524125" cy="723900"/>
          <wp:effectExtent l="0" t="0" r="9525" b="0"/>
          <wp:wrapNone/>
          <wp:docPr id="4" name="Afbeelding 23" descr="Beschrijving: A_schild_BK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Beschrijving: A_schild_BK_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56704" behindDoc="1" locked="0" layoutInCell="1" allowOverlap="1" wp14:anchorId="4AEC643C" wp14:editId="69CE39B8">
          <wp:simplePos x="0" y="0"/>
          <wp:positionH relativeFrom="page">
            <wp:posOffset>5026660</wp:posOffset>
          </wp:positionH>
          <wp:positionV relativeFrom="page">
            <wp:posOffset>0</wp:posOffset>
          </wp:positionV>
          <wp:extent cx="2343150" cy="1076325"/>
          <wp:effectExtent l="0" t="0" r="0" b="9525"/>
          <wp:wrapNone/>
          <wp:docPr id="1" name="Afbeelding 22" descr="Beschrijving: logo voor word_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eschrijving: logo voor word_Z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31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03CD"/>
    <w:multiLevelType w:val="hybridMultilevel"/>
    <w:tmpl w:val="E744AA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4F2DB0"/>
    <w:multiLevelType w:val="hybridMultilevel"/>
    <w:tmpl w:val="F00CA3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3877E9"/>
    <w:multiLevelType w:val="hybridMultilevel"/>
    <w:tmpl w:val="D1A2C1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6F50488"/>
    <w:multiLevelType w:val="hybridMultilevel"/>
    <w:tmpl w:val="E1BA39CA"/>
    <w:lvl w:ilvl="0" w:tplc="0366CF44">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Times New Roman"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Times New Roman"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083C1B5B"/>
    <w:multiLevelType w:val="hybridMultilevel"/>
    <w:tmpl w:val="71A6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747051"/>
    <w:multiLevelType w:val="hybridMultilevel"/>
    <w:tmpl w:val="28E06436"/>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6" w15:restartNumberingAfterBreak="0">
    <w:nsid w:val="0AB4405C"/>
    <w:multiLevelType w:val="hybridMultilevel"/>
    <w:tmpl w:val="9EEADD3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106779DE"/>
    <w:multiLevelType w:val="hybridMultilevel"/>
    <w:tmpl w:val="FD2291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23F263A"/>
    <w:multiLevelType w:val="hybridMultilevel"/>
    <w:tmpl w:val="82AEDF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4BF0D45"/>
    <w:multiLevelType w:val="hybridMultilevel"/>
    <w:tmpl w:val="7B6661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67D62AC"/>
    <w:multiLevelType w:val="hybridMultilevel"/>
    <w:tmpl w:val="540824D2"/>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1" w15:restartNumberingAfterBreak="0">
    <w:nsid w:val="18B0529C"/>
    <w:multiLevelType w:val="hybridMultilevel"/>
    <w:tmpl w:val="E73C91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96E3CEB"/>
    <w:multiLevelType w:val="hybridMultilevel"/>
    <w:tmpl w:val="6D328A0E"/>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3" w15:restartNumberingAfterBreak="0">
    <w:nsid w:val="1BD324F6"/>
    <w:multiLevelType w:val="hybridMultilevel"/>
    <w:tmpl w:val="3838305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412B51"/>
    <w:multiLevelType w:val="hybridMultilevel"/>
    <w:tmpl w:val="DEC4AB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D653C5E"/>
    <w:multiLevelType w:val="hybridMultilevel"/>
    <w:tmpl w:val="4088F42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12C206C"/>
    <w:multiLevelType w:val="hybridMultilevel"/>
    <w:tmpl w:val="89946C78"/>
    <w:lvl w:ilvl="0" w:tplc="99A8384C">
      <w:start w:val="1"/>
      <w:numFmt w:val="bullet"/>
      <w:lvlText w:val=""/>
      <w:lvlJc w:val="left"/>
      <w:pPr>
        <w:ind w:left="1080" w:hanging="360"/>
      </w:pPr>
      <w:rPr>
        <w:rFonts w:ascii="Wingdings" w:hAnsi="Wingdings" w:hint="default"/>
        <w:color w:val="auto"/>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7" w15:restartNumberingAfterBreak="0">
    <w:nsid w:val="333248D8"/>
    <w:multiLevelType w:val="hybridMultilevel"/>
    <w:tmpl w:val="77521000"/>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8" w15:restartNumberingAfterBreak="0">
    <w:nsid w:val="365225CA"/>
    <w:multiLevelType w:val="hybridMultilevel"/>
    <w:tmpl w:val="FEA6AE56"/>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389A2C3B"/>
    <w:multiLevelType w:val="hybridMultilevel"/>
    <w:tmpl w:val="26168BFA"/>
    <w:lvl w:ilvl="0" w:tplc="8E9EBDC2">
      <w:start w:val="1"/>
      <w:numFmt w:val="bullet"/>
      <w:pStyle w:val="Normalbulletlist2"/>
      <w:lvlText w:val=""/>
      <w:lvlJc w:val="left"/>
      <w:pPr>
        <w:tabs>
          <w:tab w:val="num" w:pos="717"/>
        </w:tabs>
        <w:ind w:left="714"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DF76AC"/>
    <w:multiLevelType w:val="hybridMultilevel"/>
    <w:tmpl w:val="E3A8368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1" w15:restartNumberingAfterBreak="0">
    <w:nsid w:val="3951051D"/>
    <w:multiLevelType w:val="hybridMultilevel"/>
    <w:tmpl w:val="AB1E459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2" w15:restartNumberingAfterBreak="0">
    <w:nsid w:val="3A865504"/>
    <w:multiLevelType w:val="hybridMultilevel"/>
    <w:tmpl w:val="8962E44E"/>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3" w15:restartNumberingAfterBreak="0">
    <w:nsid w:val="3DEC57DC"/>
    <w:multiLevelType w:val="hybridMultilevel"/>
    <w:tmpl w:val="97F29326"/>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4" w15:restartNumberingAfterBreak="0">
    <w:nsid w:val="401D5CC7"/>
    <w:multiLevelType w:val="hybridMultilevel"/>
    <w:tmpl w:val="F85C8E6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5" w15:restartNumberingAfterBreak="0">
    <w:nsid w:val="421E4147"/>
    <w:multiLevelType w:val="hybridMultilevel"/>
    <w:tmpl w:val="EA0EA9C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497E3137"/>
    <w:multiLevelType w:val="hybridMultilevel"/>
    <w:tmpl w:val="EA7074D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B0949CF"/>
    <w:multiLevelType w:val="hybridMultilevel"/>
    <w:tmpl w:val="BC0C884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8" w15:restartNumberingAfterBreak="0">
    <w:nsid w:val="4C9E08EE"/>
    <w:multiLevelType w:val="multilevel"/>
    <w:tmpl w:val="129E9730"/>
    <w:lvl w:ilvl="0">
      <w:start w:val="8"/>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9" w15:restartNumberingAfterBreak="0">
    <w:nsid w:val="4CA05384"/>
    <w:multiLevelType w:val="hybridMultilevel"/>
    <w:tmpl w:val="B10CB7E2"/>
    <w:lvl w:ilvl="0" w:tplc="63AE96CC">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Times New Roman"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Times New Roman"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Times New Roman" w:hint="default"/>
      </w:rPr>
    </w:lvl>
    <w:lvl w:ilvl="8" w:tplc="08130005">
      <w:start w:val="1"/>
      <w:numFmt w:val="bullet"/>
      <w:lvlText w:val=""/>
      <w:lvlJc w:val="left"/>
      <w:pPr>
        <w:ind w:left="6480" w:hanging="360"/>
      </w:pPr>
      <w:rPr>
        <w:rFonts w:ascii="Wingdings" w:hAnsi="Wingdings" w:hint="default"/>
      </w:rPr>
    </w:lvl>
  </w:abstractNum>
  <w:abstractNum w:abstractNumId="30" w15:restartNumberingAfterBreak="0">
    <w:nsid w:val="4CC14518"/>
    <w:multiLevelType w:val="hybridMultilevel"/>
    <w:tmpl w:val="CAEC7428"/>
    <w:lvl w:ilvl="0" w:tplc="4BC8AA9A">
      <w:start w:val="1"/>
      <w:numFmt w:val="bullet"/>
      <w:pStyle w:val="Normalbulletlist1"/>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CE2138"/>
    <w:multiLevelType w:val="hybridMultilevel"/>
    <w:tmpl w:val="2A6A7E5C"/>
    <w:lvl w:ilvl="0" w:tplc="08130001">
      <w:start w:val="1"/>
      <w:numFmt w:val="bullet"/>
      <w:lvlText w:val=""/>
      <w:lvlJc w:val="left"/>
      <w:pPr>
        <w:ind w:left="1440" w:hanging="360"/>
      </w:pPr>
      <w:rPr>
        <w:rFonts w:ascii="Symbol" w:hAnsi="Symbol" w:hint="default"/>
      </w:rPr>
    </w:lvl>
    <w:lvl w:ilvl="1" w:tplc="08130003">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2" w15:restartNumberingAfterBreak="0">
    <w:nsid w:val="50D002AC"/>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AAD60CA"/>
    <w:multiLevelType w:val="hybridMultilevel"/>
    <w:tmpl w:val="3C167622"/>
    <w:lvl w:ilvl="0" w:tplc="1B948156">
      <w:numFmt w:val="bullet"/>
      <w:lvlText w:val="-"/>
      <w:lvlJc w:val="left"/>
      <w:pPr>
        <w:ind w:left="720" w:hanging="360"/>
      </w:pPr>
      <w:rPr>
        <w:rFonts w:ascii="Century Schoolbook" w:eastAsia="Times New Roman" w:hAnsi="Century Schoolbook"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4" w15:restartNumberingAfterBreak="0">
    <w:nsid w:val="5BCA0F70"/>
    <w:multiLevelType w:val="hybridMultilevel"/>
    <w:tmpl w:val="00DC308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5" w15:restartNumberingAfterBreak="0">
    <w:nsid w:val="5C6900FB"/>
    <w:multiLevelType w:val="hybridMultilevel"/>
    <w:tmpl w:val="A5CCFA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5F562296"/>
    <w:multiLevelType w:val="hybridMultilevel"/>
    <w:tmpl w:val="0B8098F0"/>
    <w:lvl w:ilvl="0" w:tplc="B5F4E494">
      <w:start w:val="1"/>
      <w:numFmt w:val="decimal"/>
      <w:pStyle w:val="Normalbulletlist3"/>
      <w:lvlText w:val="%1."/>
      <w:lvlJc w:val="left"/>
      <w:pPr>
        <w:tabs>
          <w:tab w:val="num" w:pos="1074"/>
        </w:tabs>
        <w:ind w:left="1072" w:hanging="358"/>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0D34A46"/>
    <w:multiLevelType w:val="hybridMultilevel"/>
    <w:tmpl w:val="61A6717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8" w15:restartNumberingAfterBreak="0">
    <w:nsid w:val="64B95067"/>
    <w:multiLevelType w:val="hybridMultilevel"/>
    <w:tmpl w:val="7B2018A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63540D7"/>
    <w:multiLevelType w:val="hybridMultilevel"/>
    <w:tmpl w:val="7A92A47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0" w15:restartNumberingAfterBreak="0">
    <w:nsid w:val="68142510"/>
    <w:multiLevelType w:val="hybridMultilevel"/>
    <w:tmpl w:val="152A38E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1" w15:restartNumberingAfterBreak="0">
    <w:nsid w:val="69844110"/>
    <w:multiLevelType w:val="hybridMultilevel"/>
    <w:tmpl w:val="B8180BC8"/>
    <w:lvl w:ilvl="0" w:tplc="5FB06D7C">
      <w:start w:val="1"/>
      <w:numFmt w:val="bullet"/>
      <w:lvlText w:val=""/>
      <w:lvlJc w:val="left"/>
      <w:pPr>
        <w:ind w:left="454" w:hanging="454"/>
      </w:pPr>
      <w:rPr>
        <w:rFonts w:ascii="Wingdings" w:hAnsi="Wingdings" w:hint="default"/>
        <w:sz w:val="20"/>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2" w15:restartNumberingAfterBreak="0">
    <w:nsid w:val="6EB15B7F"/>
    <w:multiLevelType w:val="hybridMultilevel"/>
    <w:tmpl w:val="3938A112"/>
    <w:lvl w:ilvl="0" w:tplc="32A8B410">
      <w:start w:val="1"/>
      <w:numFmt w:val="decimal"/>
      <w:lvlText w:val="%1."/>
      <w:lvlJc w:val="left"/>
      <w:pPr>
        <w:ind w:left="816" w:hanging="456"/>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6FB674CC"/>
    <w:multiLevelType w:val="hybridMultilevel"/>
    <w:tmpl w:val="12161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2381537"/>
    <w:multiLevelType w:val="hybridMultilevel"/>
    <w:tmpl w:val="08CE445C"/>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5" w15:restartNumberingAfterBreak="0">
    <w:nsid w:val="79E17A2C"/>
    <w:multiLevelType w:val="hybridMultilevel"/>
    <w:tmpl w:val="944C8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B0F37CB"/>
    <w:multiLevelType w:val="hybridMultilevel"/>
    <w:tmpl w:val="5DC6E9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D1556F4"/>
    <w:multiLevelType w:val="hybridMultilevel"/>
    <w:tmpl w:val="116CA80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8" w15:restartNumberingAfterBreak="0">
    <w:nsid w:val="7E2A6BA0"/>
    <w:multiLevelType w:val="multilevel"/>
    <w:tmpl w:val="129E9730"/>
    <w:lvl w:ilvl="0">
      <w:start w:val="8"/>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num w:numId="1">
    <w:abstractNumId w:val="36"/>
  </w:num>
  <w:num w:numId="2">
    <w:abstractNumId w:val="30"/>
  </w:num>
  <w:num w:numId="3">
    <w:abstractNumId w:val="19"/>
  </w:num>
  <w:num w:numId="4">
    <w:abstractNumId w:val="48"/>
  </w:num>
  <w:num w:numId="5">
    <w:abstractNumId w:val="32"/>
  </w:num>
  <w:num w:numId="6">
    <w:abstractNumId w:val="44"/>
  </w:num>
  <w:num w:numId="7">
    <w:abstractNumId w:val="43"/>
  </w:num>
  <w:num w:numId="8">
    <w:abstractNumId w:val="7"/>
  </w:num>
  <w:num w:numId="9">
    <w:abstractNumId w:val="25"/>
  </w:num>
  <w:num w:numId="10">
    <w:abstractNumId w:val="12"/>
  </w:num>
  <w:num w:numId="11">
    <w:abstractNumId w:val="46"/>
  </w:num>
  <w:num w:numId="12">
    <w:abstractNumId w:val="14"/>
  </w:num>
  <w:num w:numId="13">
    <w:abstractNumId w:val="34"/>
  </w:num>
  <w:num w:numId="14">
    <w:abstractNumId w:val="35"/>
  </w:num>
  <w:num w:numId="15">
    <w:abstractNumId w:val="9"/>
  </w:num>
  <w:num w:numId="16">
    <w:abstractNumId w:val="11"/>
  </w:num>
  <w:num w:numId="17">
    <w:abstractNumId w:val="13"/>
  </w:num>
  <w:num w:numId="18">
    <w:abstractNumId w:val="0"/>
  </w:num>
  <w:num w:numId="19">
    <w:abstractNumId w:val="2"/>
  </w:num>
  <w:num w:numId="20">
    <w:abstractNumId w:val="17"/>
  </w:num>
  <w:num w:numId="21">
    <w:abstractNumId w:val="23"/>
  </w:num>
  <w:num w:numId="22">
    <w:abstractNumId w:val="1"/>
  </w:num>
  <w:num w:numId="23">
    <w:abstractNumId w:val="40"/>
  </w:num>
  <w:num w:numId="24">
    <w:abstractNumId w:val="18"/>
  </w:num>
  <w:num w:numId="25">
    <w:abstractNumId w:val="38"/>
  </w:num>
  <w:num w:numId="26">
    <w:abstractNumId w:val="47"/>
  </w:num>
  <w:num w:numId="27">
    <w:abstractNumId w:val="31"/>
  </w:num>
  <w:num w:numId="28">
    <w:abstractNumId w:val="37"/>
  </w:num>
  <w:num w:numId="29">
    <w:abstractNumId w:val="27"/>
  </w:num>
  <w:num w:numId="30">
    <w:abstractNumId w:val="26"/>
  </w:num>
  <w:num w:numId="31">
    <w:abstractNumId w:val="8"/>
  </w:num>
  <w:num w:numId="32">
    <w:abstractNumId w:val="15"/>
  </w:num>
  <w:num w:numId="33">
    <w:abstractNumId w:val="39"/>
  </w:num>
  <w:num w:numId="34">
    <w:abstractNumId w:val="33"/>
  </w:num>
  <w:num w:numId="35">
    <w:abstractNumId w:val="28"/>
  </w:num>
  <w:num w:numId="36">
    <w:abstractNumId w:val="21"/>
  </w:num>
  <w:num w:numId="37">
    <w:abstractNumId w:val="22"/>
  </w:num>
  <w:num w:numId="38">
    <w:abstractNumId w:val="20"/>
  </w:num>
  <w:num w:numId="39">
    <w:abstractNumId w:val="24"/>
  </w:num>
  <w:num w:numId="40">
    <w:abstractNumId w:val="10"/>
  </w:num>
  <w:num w:numId="41">
    <w:abstractNumId w:val="41"/>
  </w:num>
  <w:num w:numId="42">
    <w:abstractNumId w:val="4"/>
  </w:num>
  <w:num w:numId="43">
    <w:abstractNumId w:val="45"/>
  </w:num>
  <w:num w:numId="44">
    <w:abstractNumId w:val="5"/>
  </w:num>
  <w:num w:numId="45">
    <w:abstractNumId w:val="3"/>
  </w:num>
  <w:num w:numId="46">
    <w:abstractNumId w:val="29"/>
  </w:num>
  <w:num w:numId="47">
    <w:abstractNumId w:val="42"/>
  </w:num>
  <w:num w:numId="48">
    <w:abstractNumId w:val="16"/>
  </w:num>
  <w:num w:numId="49">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3EC"/>
    <w:rsid w:val="00000028"/>
    <w:rsid w:val="00000195"/>
    <w:rsid w:val="00005359"/>
    <w:rsid w:val="0001456D"/>
    <w:rsid w:val="00017D44"/>
    <w:rsid w:val="000223B2"/>
    <w:rsid w:val="000231F5"/>
    <w:rsid w:val="00023EDE"/>
    <w:rsid w:val="00025F3F"/>
    <w:rsid w:val="0002665C"/>
    <w:rsid w:val="00035E77"/>
    <w:rsid w:val="00040966"/>
    <w:rsid w:val="00040BF4"/>
    <w:rsid w:val="000456DE"/>
    <w:rsid w:val="00046D7E"/>
    <w:rsid w:val="00056886"/>
    <w:rsid w:val="00060463"/>
    <w:rsid w:val="00063FD9"/>
    <w:rsid w:val="0007602B"/>
    <w:rsid w:val="00076329"/>
    <w:rsid w:val="000827D0"/>
    <w:rsid w:val="000909EE"/>
    <w:rsid w:val="00092E8D"/>
    <w:rsid w:val="000942C2"/>
    <w:rsid w:val="00096B22"/>
    <w:rsid w:val="000A2D1B"/>
    <w:rsid w:val="000A3569"/>
    <w:rsid w:val="000B5231"/>
    <w:rsid w:val="000B644B"/>
    <w:rsid w:val="000B6FFC"/>
    <w:rsid w:val="000C2256"/>
    <w:rsid w:val="000C6E52"/>
    <w:rsid w:val="000D1672"/>
    <w:rsid w:val="000D56DD"/>
    <w:rsid w:val="000E04C4"/>
    <w:rsid w:val="000F07B9"/>
    <w:rsid w:val="000F4D74"/>
    <w:rsid w:val="00103AD3"/>
    <w:rsid w:val="00104759"/>
    <w:rsid w:val="00104B36"/>
    <w:rsid w:val="00110698"/>
    <w:rsid w:val="00110B4F"/>
    <w:rsid w:val="00115E43"/>
    <w:rsid w:val="001220FB"/>
    <w:rsid w:val="0012214D"/>
    <w:rsid w:val="00125BE8"/>
    <w:rsid w:val="00125D83"/>
    <w:rsid w:val="001266BE"/>
    <w:rsid w:val="00130875"/>
    <w:rsid w:val="001339E2"/>
    <w:rsid w:val="00136F8A"/>
    <w:rsid w:val="001405B6"/>
    <w:rsid w:val="001434E8"/>
    <w:rsid w:val="00146AC7"/>
    <w:rsid w:val="001479C2"/>
    <w:rsid w:val="00151ADF"/>
    <w:rsid w:val="001532CD"/>
    <w:rsid w:val="001627C8"/>
    <w:rsid w:val="0016518B"/>
    <w:rsid w:val="0016781D"/>
    <w:rsid w:val="0017244A"/>
    <w:rsid w:val="001744C0"/>
    <w:rsid w:val="00174A3C"/>
    <w:rsid w:val="00181956"/>
    <w:rsid w:val="00181A38"/>
    <w:rsid w:val="00184660"/>
    <w:rsid w:val="00184DD8"/>
    <w:rsid w:val="00186E48"/>
    <w:rsid w:val="00193710"/>
    <w:rsid w:val="00197C96"/>
    <w:rsid w:val="001B03F2"/>
    <w:rsid w:val="001B0A74"/>
    <w:rsid w:val="001B2953"/>
    <w:rsid w:val="001B37B3"/>
    <w:rsid w:val="001B7002"/>
    <w:rsid w:val="001C2755"/>
    <w:rsid w:val="001C57DD"/>
    <w:rsid w:val="001D0FDF"/>
    <w:rsid w:val="001E08EE"/>
    <w:rsid w:val="001E0A95"/>
    <w:rsid w:val="001E48E0"/>
    <w:rsid w:val="001F722C"/>
    <w:rsid w:val="001F7494"/>
    <w:rsid w:val="001F78AE"/>
    <w:rsid w:val="00202B30"/>
    <w:rsid w:val="00205F70"/>
    <w:rsid w:val="002078AD"/>
    <w:rsid w:val="00210D7E"/>
    <w:rsid w:val="00215800"/>
    <w:rsid w:val="002200D4"/>
    <w:rsid w:val="00223B08"/>
    <w:rsid w:val="00226970"/>
    <w:rsid w:val="00227078"/>
    <w:rsid w:val="002272AD"/>
    <w:rsid w:val="002320DE"/>
    <w:rsid w:val="002457EB"/>
    <w:rsid w:val="0025035A"/>
    <w:rsid w:val="00251670"/>
    <w:rsid w:val="00252D45"/>
    <w:rsid w:val="00253FB5"/>
    <w:rsid w:val="00254651"/>
    <w:rsid w:val="00260855"/>
    <w:rsid w:val="002616BB"/>
    <w:rsid w:val="0026227F"/>
    <w:rsid w:val="00266340"/>
    <w:rsid w:val="002663AB"/>
    <w:rsid w:val="00271A67"/>
    <w:rsid w:val="00276BEF"/>
    <w:rsid w:val="0028037D"/>
    <w:rsid w:val="00283A2F"/>
    <w:rsid w:val="0029285B"/>
    <w:rsid w:val="002940BC"/>
    <w:rsid w:val="002A3485"/>
    <w:rsid w:val="002A46BD"/>
    <w:rsid w:val="002B12B0"/>
    <w:rsid w:val="002B4474"/>
    <w:rsid w:val="002C4B8F"/>
    <w:rsid w:val="002C7F94"/>
    <w:rsid w:val="002D1521"/>
    <w:rsid w:val="002D55D7"/>
    <w:rsid w:val="002E5945"/>
    <w:rsid w:val="003004DA"/>
    <w:rsid w:val="00306027"/>
    <w:rsid w:val="00306B26"/>
    <w:rsid w:val="00307527"/>
    <w:rsid w:val="00315A92"/>
    <w:rsid w:val="003169AA"/>
    <w:rsid w:val="00323DF8"/>
    <w:rsid w:val="003279F7"/>
    <w:rsid w:val="00330C36"/>
    <w:rsid w:val="00341AAC"/>
    <w:rsid w:val="00362A2F"/>
    <w:rsid w:val="00374131"/>
    <w:rsid w:val="00375D84"/>
    <w:rsid w:val="00381DDA"/>
    <w:rsid w:val="00386645"/>
    <w:rsid w:val="00387BF2"/>
    <w:rsid w:val="00390E9D"/>
    <w:rsid w:val="003952B4"/>
    <w:rsid w:val="003A22B8"/>
    <w:rsid w:val="003A4207"/>
    <w:rsid w:val="003A7479"/>
    <w:rsid w:val="003A7C35"/>
    <w:rsid w:val="003B115F"/>
    <w:rsid w:val="003B29F2"/>
    <w:rsid w:val="003B36F2"/>
    <w:rsid w:val="003B4D01"/>
    <w:rsid w:val="003C0659"/>
    <w:rsid w:val="003C4443"/>
    <w:rsid w:val="003C6D65"/>
    <w:rsid w:val="003D06FC"/>
    <w:rsid w:val="003D0C11"/>
    <w:rsid w:val="003D6510"/>
    <w:rsid w:val="003E3613"/>
    <w:rsid w:val="003F1CE3"/>
    <w:rsid w:val="003F24ED"/>
    <w:rsid w:val="003F3167"/>
    <w:rsid w:val="003F34F0"/>
    <w:rsid w:val="003F4D36"/>
    <w:rsid w:val="003F77D9"/>
    <w:rsid w:val="00402254"/>
    <w:rsid w:val="00403F30"/>
    <w:rsid w:val="0041318A"/>
    <w:rsid w:val="00414D1C"/>
    <w:rsid w:val="00416EB4"/>
    <w:rsid w:val="00420110"/>
    <w:rsid w:val="00421218"/>
    <w:rsid w:val="00423D8F"/>
    <w:rsid w:val="00425E19"/>
    <w:rsid w:val="00426710"/>
    <w:rsid w:val="00430914"/>
    <w:rsid w:val="0043205B"/>
    <w:rsid w:val="0043757E"/>
    <w:rsid w:val="00441731"/>
    <w:rsid w:val="00443646"/>
    <w:rsid w:val="004446E7"/>
    <w:rsid w:val="0044639F"/>
    <w:rsid w:val="00447299"/>
    <w:rsid w:val="004525BF"/>
    <w:rsid w:val="00462655"/>
    <w:rsid w:val="004632DE"/>
    <w:rsid w:val="00464464"/>
    <w:rsid w:val="0046559A"/>
    <w:rsid w:val="00470816"/>
    <w:rsid w:val="00473C97"/>
    <w:rsid w:val="00475A73"/>
    <w:rsid w:val="00476527"/>
    <w:rsid w:val="00476575"/>
    <w:rsid w:val="004800AF"/>
    <w:rsid w:val="0048357C"/>
    <w:rsid w:val="00483F99"/>
    <w:rsid w:val="00491244"/>
    <w:rsid w:val="00495FCB"/>
    <w:rsid w:val="00496083"/>
    <w:rsid w:val="004975D9"/>
    <w:rsid w:val="004A39F9"/>
    <w:rsid w:val="004C0372"/>
    <w:rsid w:val="004C15A2"/>
    <w:rsid w:val="004C293E"/>
    <w:rsid w:val="004C4A24"/>
    <w:rsid w:val="004C6DD8"/>
    <w:rsid w:val="004C73CB"/>
    <w:rsid w:val="004C74D9"/>
    <w:rsid w:val="004D0196"/>
    <w:rsid w:val="004D252B"/>
    <w:rsid w:val="004E354C"/>
    <w:rsid w:val="004E6F73"/>
    <w:rsid w:val="004E7A05"/>
    <w:rsid w:val="004F0530"/>
    <w:rsid w:val="004F4C89"/>
    <w:rsid w:val="004F7F12"/>
    <w:rsid w:val="005069EA"/>
    <w:rsid w:val="00511995"/>
    <w:rsid w:val="00512018"/>
    <w:rsid w:val="00517DB1"/>
    <w:rsid w:val="00524207"/>
    <w:rsid w:val="0052611A"/>
    <w:rsid w:val="00527174"/>
    <w:rsid w:val="00542612"/>
    <w:rsid w:val="00552814"/>
    <w:rsid w:val="0056289A"/>
    <w:rsid w:val="00563F45"/>
    <w:rsid w:val="005666C9"/>
    <w:rsid w:val="00574650"/>
    <w:rsid w:val="005753BB"/>
    <w:rsid w:val="00575F15"/>
    <w:rsid w:val="00576A8C"/>
    <w:rsid w:val="0058519A"/>
    <w:rsid w:val="005864BF"/>
    <w:rsid w:val="00591766"/>
    <w:rsid w:val="005A3B03"/>
    <w:rsid w:val="005A7C04"/>
    <w:rsid w:val="005B2D62"/>
    <w:rsid w:val="005B50D0"/>
    <w:rsid w:val="005B7B33"/>
    <w:rsid w:val="005C16B4"/>
    <w:rsid w:val="005C7B68"/>
    <w:rsid w:val="005D10CE"/>
    <w:rsid w:val="005D327A"/>
    <w:rsid w:val="005D5954"/>
    <w:rsid w:val="005D7477"/>
    <w:rsid w:val="005E10C7"/>
    <w:rsid w:val="005E2868"/>
    <w:rsid w:val="005E3A58"/>
    <w:rsid w:val="005E4145"/>
    <w:rsid w:val="005F255C"/>
    <w:rsid w:val="005F3435"/>
    <w:rsid w:val="005F7673"/>
    <w:rsid w:val="00600E5A"/>
    <w:rsid w:val="00604589"/>
    <w:rsid w:val="006130CA"/>
    <w:rsid w:val="006141AD"/>
    <w:rsid w:val="00615140"/>
    <w:rsid w:val="006170BA"/>
    <w:rsid w:val="00633F51"/>
    <w:rsid w:val="00642FB1"/>
    <w:rsid w:val="00646CC8"/>
    <w:rsid w:val="00664BED"/>
    <w:rsid w:val="00666EB3"/>
    <w:rsid w:val="00670A26"/>
    <w:rsid w:val="00672E97"/>
    <w:rsid w:val="006759A8"/>
    <w:rsid w:val="00675B7E"/>
    <w:rsid w:val="00680FEF"/>
    <w:rsid w:val="006902C2"/>
    <w:rsid w:val="00690F9C"/>
    <w:rsid w:val="00691822"/>
    <w:rsid w:val="00694B7A"/>
    <w:rsid w:val="006A56EC"/>
    <w:rsid w:val="006A78B9"/>
    <w:rsid w:val="006B1831"/>
    <w:rsid w:val="006B5CEC"/>
    <w:rsid w:val="006C0A12"/>
    <w:rsid w:val="006C591A"/>
    <w:rsid w:val="006E377A"/>
    <w:rsid w:val="006E5644"/>
    <w:rsid w:val="006E57A2"/>
    <w:rsid w:val="006F77A4"/>
    <w:rsid w:val="007017D6"/>
    <w:rsid w:val="00703E6C"/>
    <w:rsid w:val="00704B1B"/>
    <w:rsid w:val="00704F3C"/>
    <w:rsid w:val="007106FF"/>
    <w:rsid w:val="00710B01"/>
    <w:rsid w:val="00710CAC"/>
    <w:rsid w:val="00711FEA"/>
    <w:rsid w:val="00713808"/>
    <w:rsid w:val="00732426"/>
    <w:rsid w:val="00734C43"/>
    <w:rsid w:val="007454A7"/>
    <w:rsid w:val="0074773F"/>
    <w:rsid w:val="007479C1"/>
    <w:rsid w:val="00761D62"/>
    <w:rsid w:val="007620B9"/>
    <w:rsid w:val="00762ACE"/>
    <w:rsid w:val="0077287D"/>
    <w:rsid w:val="0077545D"/>
    <w:rsid w:val="007804CB"/>
    <w:rsid w:val="00786567"/>
    <w:rsid w:val="00790525"/>
    <w:rsid w:val="007926E7"/>
    <w:rsid w:val="00794C43"/>
    <w:rsid w:val="00795B79"/>
    <w:rsid w:val="00797261"/>
    <w:rsid w:val="00797416"/>
    <w:rsid w:val="00797C10"/>
    <w:rsid w:val="007A0609"/>
    <w:rsid w:val="007A73BE"/>
    <w:rsid w:val="007B4AA0"/>
    <w:rsid w:val="007B597A"/>
    <w:rsid w:val="007C122D"/>
    <w:rsid w:val="007C2D4D"/>
    <w:rsid w:val="007C49A1"/>
    <w:rsid w:val="007C535F"/>
    <w:rsid w:val="007C6F3D"/>
    <w:rsid w:val="007D004E"/>
    <w:rsid w:val="007D076C"/>
    <w:rsid w:val="007D6BB9"/>
    <w:rsid w:val="007E0ACE"/>
    <w:rsid w:val="007E56D7"/>
    <w:rsid w:val="007F1201"/>
    <w:rsid w:val="007F495D"/>
    <w:rsid w:val="007F5C5C"/>
    <w:rsid w:val="007F76C2"/>
    <w:rsid w:val="00800DED"/>
    <w:rsid w:val="008024CC"/>
    <w:rsid w:val="00807FD6"/>
    <w:rsid w:val="00807FE8"/>
    <w:rsid w:val="00811E93"/>
    <w:rsid w:val="00813316"/>
    <w:rsid w:val="00814480"/>
    <w:rsid w:val="008161BB"/>
    <w:rsid w:val="008166FC"/>
    <w:rsid w:val="00820487"/>
    <w:rsid w:val="00825769"/>
    <w:rsid w:val="00827E2A"/>
    <w:rsid w:val="0083361E"/>
    <w:rsid w:val="008337F5"/>
    <w:rsid w:val="00834559"/>
    <w:rsid w:val="00836FF0"/>
    <w:rsid w:val="00840749"/>
    <w:rsid w:val="00844CFF"/>
    <w:rsid w:val="00851454"/>
    <w:rsid w:val="00866CF4"/>
    <w:rsid w:val="00870A58"/>
    <w:rsid w:val="00882E3F"/>
    <w:rsid w:val="0088300B"/>
    <w:rsid w:val="0088678D"/>
    <w:rsid w:val="00887841"/>
    <w:rsid w:val="008970E9"/>
    <w:rsid w:val="008A071D"/>
    <w:rsid w:val="008A2904"/>
    <w:rsid w:val="008A45D3"/>
    <w:rsid w:val="008A5BFA"/>
    <w:rsid w:val="008B052E"/>
    <w:rsid w:val="008B56DD"/>
    <w:rsid w:val="008B5AF3"/>
    <w:rsid w:val="008C5AB2"/>
    <w:rsid w:val="008D1BC3"/>
    <w:rsid w:val="008D399F"/>
    <w:rsid w:val="008E0E8B"/>
    <w:rsid w:val="008E206D"/>
    <w:rsid w:val="008E617E"/>
    <w:rsid w:val="008E7E25"/>
    <w:rsid w:val="00900FFA"/>
    <w:rsid w:val="00914354"/>
    <w:rsid w:val="0091472E"/>
    <w:rsid w:val="00920CC8"/>
    <w:rsid w:val="0092485F"/>
    <w:rsid w:val="00945E99"/>
    <w:rsid w:val="00946B62"/>
    <w:rsid w:val="009502DA"/>
    <w:rsid w:val="00955953"/>
    <w:rsid w:val="0096290C"/>
    <w:rsid w:val="00962C76"/>
    <w:rsid w:val="00970A3A"/>
    <w:rsid w:val="009711A2"/>
    <w:rsid w:val="009712D3"/>
    <w:rsid w:val="00975443"/>
    <w:rsid w:val="00984CC0"/>
    <w:rsid w:val="00987049"/>
    <w:rsid w:val="00991575"/>
    <w:rsid w:val="00991F7B"/>
    <w:rsid w:val="00993A42"/>
    <w:rsid w:val="009A1940"/>
    <w:rsid w:val="009A1FF6"/>
    <w:rsid w:val="009A48FB"/>
    <w:rsid w:val="009B46E5"/>
    <w:rsid w:val="009B49C6"/>
    <w:rsid w:val="009B4D16"/>
    <w:rsid w:val="009C69EA"/>
    <w:rsid w:val="009C798D"/>
    <w:rsid w:val="009C7D51"/>
    <w:rsid w:val="009D0C5C"/>
    <w:rsid w:val="009D3442"/>
    <w:rsid w:val="009E23F8"/>
    <w:rsid w:val="009E4695"/>
    <w:rsid w:val="009E71C3"/>
    <w:rsid w:val="009F28A8"/>
    <w:rsid w:val="009F506F"/>
    <w:rsid w:val="009F5ACB"/>
    <w:rsid w:val="009F6769"/>
    <w:rsid w:val="009F67CF"/>
    <w:rsid w:val="00A01A4E"/>
    <w:rsid w:val="00A07342"/>
    <w:rsid w:val="00A10138"/>
    <w:rsid w:val="00A130D3"/>
    <w:rsid w:val="00A147BE"/>
    <w:rsid w:val="00A15DF6"/>
    <w:rsid w:val="00A248A4"/>
    <w:rsid w:val="00A27920"/>
    <w:rsid w:val="00A35E8C"/>
    <w:rsid w:val="00A41174"/>
    <w:rsid w:val="00A418FA"/>
    <w:rsid w:val="00A43E81"/>
    <w:rsid w:val="00A4535B"/>
    <w:rsid w:val="00A466F0"/>
    <w:rsid w:val="00A55413"/>
    <w:rsid w:val="00A5726E"/>
    <w:rsid w:val="00A66079"/>
    <w:rsid w:val="00A75225"/>
    <w:rsid w:val="00A767F8"/>
    <w:rsid w:val="00A81FA4"/>
    <w:rsid w:val="00A90AE4"/>
    <w:rsid w:val="00A90D99"/>
    <w:rsid w:val="00AA69E6"/>
    <w:rsid w:val="00AB2DA4"/>
    <w:rsid w:val="00AB2FE7"/>
    <w:rsid w:val="00AB37E3"/>
    <w:rsid w:val="00AB5932"/>
    <w:rsid w:val="00AC3844"/>
    <w:rsid w:val="00AC6D9B"/>
    <w:rsid w:val="00AD23FB"/>
    <w:rsid w:val="00AD36FB"/>
    <w:rsid w:val="00AD480B"/>
    <w:rsid w:val="00AE10DA"/>
    <w:rsid w:val="00AE206B"/>
    <w:rsid w:val="00AF0124"/>
    <w:rsid w:val="00AF1E2B"/>
    <w:rsid w:val="00AF7AA7"/>
    <w:rsid w:val="00B04385"/>
    <w:rsid w:val="00B06AC5"/>
    <w:rsid w:val="00B111F0"/>
    <w:rsid w:val="00B12C5E"/>
    <w:rsid w:val="00B1440A"/>
    <w:rsid w:val="00B15A48"/>
    <w:rsid w:val="00B21F02"/>
    <w:rsid w:val="00B36F74"/>
    <w:rsid w:val="00B37DA1"/>
    <w:rsid w:val="00B5186B"/>
    <w:rsid w:val="00B529AD"/>
    <w:rsid w:val="00B552B4"/>
    <w:rsid w:val="00B56BB4"/>
    <w:rsid w:val="00B56C94"/>
    <w:rsid w:val="00B71A18"/>
    <w:rsid w:val="00B74916"/>
    <w:rsid w:val="00B83169"/>
    <w:rsid w:val="00B85F14"/>
    <w:rsid w:val="00B915F1"/>
    <w:rsid w:val="00BB3891"/>
    <w:rsid w:val="00BB3C17"/>
    <w:rsid w:val="00BB59A9"/>
    <w:rsid w:val="00BB7ABB"/>
    <w:rsid w:val="00BC1BD8"/>
    <w:rsid w:val="00BC44E9"/>
    <w:rsid w:val="00BC647B"/>
    <w:rsid w:val="00BC64CE"/>
    <w:rsid w:val="00BD2BCF"/>
    <w:rsid w:val="00BE13EC"/>
    <w:rsid w:val="00BE20E7"/>
    <w:rsid w:val="00BF16D4"/>
    <w:rsid w:val="00BF626D"/>
    <w:rsid w:val="00C00C54"/>
    <w:rsid w:val="00C00DA9"/>
    <w:rsid w:val="00C010F3"/>
    <w:rsid w:val="00C02BA8"/>
    <w:rsid w:val="00C03453"/>
    <w:rsid w:val="00C115FE"/>
    <w:rsid w:val="00C12CD9"/>
    <w:rsid w:val="00C15C74"/>
    <w:rsid w:val="00C172FD"/>
    <w:rsid w:val="00C20D23"/>
    <w:rsid w:val="00C244BD"/>
    <w:rsid w:val="00C2559D"/>
    <w:rsid w:val="00C3182B"/>
    <w:rsid w:val="00C373C9"/>
    <w:rsid w:val="00C42E40"/>
    <w:rsid w:val="00C46371"/>
    <w:rsid w:val="00C55153"/>
    <w:rsid w:val="00C564B6"/>
    <w:rsid w:val="00C6246A"/>
    <w:rsid w:val="00C62E1F"/>
    <w:rsid w:val="00C71CAF"/>
    <w:rsid w:val="00C71FE6"/>
    <w:rsid w:val="00C74078"/>
    <w:rsid w:val="00C763E7"/>
    <w:rsid w:val="00C77A9D"/>
    <w:rsid w:val="00C83A1B"/>
    <w:rsid w:val="00C8792A"/>
    <w:rsid w:val="00C928B3"/>
    <w:rsid w:val="00C94C5C"/>
    <w:rsid w:val="00CA3752"/>
    <w:rsid w:val="00CA5562"/>
    <w:rsid w:val="00CB6B78"/>
    <w:rsid w:val="00CC0717"/>
    <w:rsid w:val="00CC225B"/>
    <w:rsid w:val="00CC2DBF"/>
    <w:rsid w:val="00CC6249"/>
    <w:rsid w:val="00CC66B4"/>
    <w:rsid w:val="00CD2BCF"/>
    <w:rsid w:val="00CD3222"/>
    <w:rsid w:val="00CD3A0C"/>
    <w:rsid w:val="00CD4B76"/>
    <w:rsid w:val="00CD4CC3"/>
    <w:rsid w:val="00CE2C4E"/>
    <w:rsid w:val="00CE303F"/>
    <w:rsid w:val="00CE3250"/>
    <w:rsid w:val="00CE38ED"/>
    <w:rsid w:val="00CF10B2"/>
    <w:rsid w:val="00CF170A"/>
    <w:rsid w:val="00CF1FA8"/>
    <w:rsid w:val="00CF36D1"/>
    <w:rsid w:val="00CF3731"/>
    <w:rsid w:val="00D05B94"/>
    <w:rsid w:val="00D07346"/>
    <w:rsid w:val="00D07984"/>
    <w:rsid w:val="00D07A45"/>
    <w:rsid w:val="00D10A3B"/>
    <w:rsid w:val="00D122CD"/>
    <w:rsid w:val="00D2745C"/>
    <w:rsid w:val="00D42696"/>
    <w:rsid w:val="00D45E63"/>
    <w:rsid w:val="00D47969"/>
    <w:rsid w:val="00D516C7"/>
    <w:rsid w:val="00D53940"/>
    <w:rsid w:val="00D5398B"/>
    <w:rsid w:val="00D55C39"/>
    <w:rsid w:val="00D56373"/>
    <w:rsid w:val="00D6412A"/>
    <w:rsid w:val="00D645C5"/>
    <w:rsid w:val="00D64D22"/>
    <w:rsid w:val="00D668EE"/>
    <w:rsid w:val="00D7524C"/>
    <w:rsid w:val="00D806B1"/>
    <w:rsid w:val="00D81AC5"/>
    <w:rsid w:val="00D8326E"/>
    <w:rsid w:val="00D8713E"/>
    <w:rsid w:val="00D93826"/>
    <w:rsid w:val="00D94672"/>
    <w:rsid w:val="00DA0025"/>
    <w:rsid w:val="00DA16BE"/>
    <w:rsid w:val="00DA4F21"/>
    <w:rsid w:val="00DA7FD7"/>
    <w:rsid w:val="00DB2BBE"/>
    <w:rsid w:val="00DB645D"/>
    <w:rsid w:val="00DB67D8"/>
    <w:rsid w:val="00DC6F2C"/>
    <w:rsid w:val="00DC785E"/>
    <w:rsid w:val="00DD1D89"/>
    <w:rsid w:val="00DD5A8A"/>
    <w:rsid w:val="00DD7DE0"/>
    <w:rsid w:val="00DE02F9"/>
    <w:rsid w:val="00DE0C72"/>
    <w:rsid w:val="00DE1B24"/>
    <w:rsid w:val="00DE2ADB"/>
    <w:rsid w:val="00DE2C71"/>
    <w:rsid w:val="00DF11B8"/>
    <w:rsid w:val="00DF41ED"/>
    <w:rsid w:val="00E04C3E"/>
    <w:rsid w:val="00E12034"/>
    <w:rsid w:val="00E24104"/>
    <w:rsid w:val="00E32C97"/>
    <w:rsid w:val="00E37986"/>
    <w:rsid w:val="00E4580E"/>
    <w:rsid w:val="00E46152"/>
    <w:rsid w:val="00E50680"/>
    <w:rsid w:val="00E51579"/>
    <w:rsid w:val="00E51F3F"/>
    <w:rsid w:val="00E6268A"/>
    <w:rsid w:val="00E77BCE"/>
    <w:rsid w:val="00E82227"/>
    <w:rsid w:val="00E859E3"/>
    <w:rsid w:val="00E87ACB"/>
    <w:rsid w:val="00E91033"/>
    <w:rsid w:val="00E93950"/>
    <w:rsid w:val="00E93CBB"/>
    <w:rsid w:val="00EA09E3"/>
    <w:rsid w:val="00EA2CFD"/>
    <w:rsid w:val="00EA617B"/>
    <w:rsid w:val="00EB0ACF"/>
    <w:rsid w:val="00EC0A06"/>
    <w:rsid w:val="00ED110D"/>
    <w:rsid w:val="00ED202B"/>
    <w:rsid w:val="00ED3EFF"/>
    <w:rsid w:val="00ED4F74"/>
    <w:rsid w:val="00EE14B4"/>
    <w:rsid w:val="00EE2A85"/>
    <w:rsid w:val="00EE7A47"/>
    <w:rsid w:val="00F14825"/>
    <w:rsid w:val="00F220CF"/>
    <w:rsid w:val="00F22696"/>
    <w:rsid w:val="00F242EA"/>
    <w:rsid w:val="00F30E1F"/>
    <w:rsid w:val="00F3563C"/>
    <w:rsid w:val="00F35FD1"/>
    <w:rsid w:val="00F4216C"/>
    <w:rsid w:val="00F428D9"/>
    <w:rsid w:val="00F44EF4"/>
    <w:rsid w:val="00F4536A"/>
    <w:rsid w:val="00F455BB"/>
    <w:rsid w:val="00F53CC7"/>
    <w:rsid w:val="00F54DF2"/>
    <w:rsid w:val="00F563BE"/>
    <w:rsid w:val="00F57035"/>
    <w:rsid w:val="00F61EDF"/>
    <w:rsid w:val="00F6428E"/>
    <w:rsid w:val="00F659DE"/>
    <w:rsid w:val="00F70565"/>
    <w:rsid w:val="00F717AA"/>
    <w:rsid w:val="00F7722A"/>
    <w:rsid w:val="00F94B2F"/>
    <w:rsid w:val="00F956A0"/>
    <w:rsid w:val="00FA2C79"/>
    <w:rsid w:val="00FA3AC2"/>
    <w:rsid w:val="00FB06C6"/>
    <w:rsid w:val="00FB303E"/>
    <w:rsid w:val="00FB67D3"/>
    <w:rsid w:val="00FB7A26"/>
    <w:rsid w:val="00FC2F2E"/>
    <w:rsid w:val="00FC40C7"/>
    <w:rsid w:val="00FC44C4"/>
    <w:rsid w:val="00FC51DB"/>
    <w:rsid w:val="00FD21D3"/>
    <w:rsid w:val="00FD24C4"/>
    <w:rsid w:val="00FD5894"/>
    <w:rsid w:val="00FE1248"/>
    <w:rsid w:val="00FE3DC1"/>
    <w:rsid w:val="00FF0AEF"/>
    <w:rsid w:val="00FF3DFA"/>
    <w:rsid w:val="00FF6833"/>
  </w:rsids>
  <m:mathPr>
    <m:mathFont m:val="Cambria Math"/>
    <m:brkBin m:val="before"/>
    <m:brkBinSub m:val="--"/>
    <m:smallFrac/>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C6DA6D"/>
  <w15:docId w15:val="{DADB19F3-3347-415E-8769-BBA0BD24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71C3"/>
    <w:rPr>
      <w:rFonts w:ascii="Times New Roman" w:hAnsi="Times New Roman"/>
      <w:sz w:val="24"/>
      <w:szCs w:val="24"/>
      <w:lang w:val="nl-NL" w:eastAsia="nl-NL"/>
    </w:rPr>
  </w:style>
  <w:style w:type="paragraph" w:styleId="Kop1">
    <w:name w:val="heading 1"/>
    <w:basedOn w:val="Standaard"/>
    <w:next w:val="Standaard"/>
    <w:qFormat/>
    <w:rsid w:val="00AE206B"/>
    <w:pPr>
      <w:keepNext/>
      <w:spacing w:before="240" w:after="60"/>
      <w:outlineLvl w:val="0"/>
    </w:pPr>
    <w:rPr>
      <w:rFonts w:ascii="Calibri" w:hAnsi="Calibri" w:cs="Arial"/>
      <w:b/>
      <w:bCs/>
      <w:kern w:val="32"/>
      <w:sz w:val="36"/>
      <w:szCs w:val="32"/>
      <w:lang w:val="nl-BE" w:eastAsia="en-US"/>
    </w:rPr>
  </w:style>
  <w:style w:type="paragraph" w:styleId="Kop2">
    <w:name w:val="heading 2"/>
    <w:basedOn w:val="Standaard"/>
    <w:next w:val="Standaard"/>
    <w:qFormat/>
    <w:rsid w:val="00AE206B"/>
    <w:pPr>
      <w:keepNext/>
      <w:spacing w:before="240" w:after="60"/>
      <w:outlineLvl w:val="1"/>
    </w:pPr>
    <w:rPr>
      <w:rFonts w:ascii="Calibri" w:hAnsi="Calibri" w:cs="Arial"/>
      <w:b/>
      <w:bCs/>
      <w:i/>
      <w:iCs/>
      <w:sz w:val="28"/>
      <w:szCs w:val="28"/>
      <w:lang w:val="nl-BE" w:eastAsia="en-US"/>
    </w:rPr>
  </w:style>
  <w:style w:type="paragraph" w:styleId="Kop3">
    <w:name w:val="heading 3"/>
    <w:basedOn w:val="Standaard"/>
    <w:next w:val="Standaard"/>
    <w:qFormat/>
    <w:rsid w:val="00AE206B"/>
    <w:pPr>
      <w:keepNext/>
      <w:spacing w:before="240" w:after="60"/>
      <w:outlineLvl w:val="2"/>
    </w:pPr>
    <w:rPr>
      <w:rFonts w:ascii="Calibri" w:hAnsi="Calibri" w:cs="Arial"/>
      <w:b/>
      <w:bCs/>
      <w:sz w:val="26"/>
      <w:szCs w:val="26"/>
      <w:lang w:val="nl-BE" w:eastAsia="en-US"/>
    </w:rPr>
  </w:style>
  <w:style w:type="paragraph" w:styleId="Kop4">
    <w:name w:val="heading 4"/>
    <w:basedOn w:val="Standaard"/>
    <w:next w:val="Standaard"/>
    <w:qFormat/>
    <w:rsid w:val="00AE206B"/>
    <w:pPr>
      <w:keepNext/>
      <w:spacing w:before="240" w:after="60"/>
      <w:outlineLvl w:val="3"/>
    </w:pPr>
    <w:rPr>
      <w:rFonts w:ascii="Calibri" w:hAnsi="Calibri"/>
      <w:b/>
      <w:bCs/>
      <w:sz w:val="22"/>
      <w:szCs w:val="28"/>
      <w:lang w:val="nl-BE" w:eastAsia="en-US"/>
    </w:rPr>
  </w:style>
  <w:style w:type="paragraph" w:styleId="Kop5">
    <w:name w:val="heading 5"/>
    <w:basedOn w:val="Standaard"/>
    <w:next w:val="Standaard"/>
    <w:qFormat/>
    <w:rsid w:val="00AE206B"/>
    <w:pPr>
      <w:spacing w:before="240" w:after="60"/>
      <w:outlineLvl w:val="4"/>
    </w:pPr>
    <w:rPr>
      <w:rFonts w:ascii="Calibri" w:hAnsi="Calibri"/>
      <w:bCs/>
      <w:i/>
      <w:iCs/>
      <w:sz w:val="22"/>
      <w:szCs w:val="26"/>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Reftitel">
    <w:name w:val="Ref titel"/>
    <w:basedOn w:val="Standaard"/>
    <w:rsid w:val="00AE206B"/>
    <w:rPr>
      <w:rFonts w:ascii="Arial" w:hAnsi="Arial"/>
      <w:b/>
      <w:bCs/>
      <w:sz w:val="15"/>
      <w:szCs w:val="22"/>
      <w:lang w:val="nl-BE" w:eastAsia="en-US"/>
    </w:rPr>
  </w:style>
  <w:style w:type="paragraph" w:customStyle="1" w:styleId="Refgegevens">
    <w:name w:val="Ref gegevens"/>
    <w:basedOn w:val="Standaard"/>
    <w:rsid w:val="00AE206B"/>
    <w:rPr>
      <w:rFonts w:ascii="Calibri" w:hAnsi="Calibri"/>
      <w:sz w:val="20"/>
      <w:szCs w:val="22"/>
      <w:lang w:val="nl-BE" w:eastAsia="en-US"/>
    </w:rPr>
  </w:style>
  <w:style w:type="paragraph" w:styleId="Koptekst">
    <w:name w:val="header"/>
    <w:basedOn w:val="Standaard"/>
    <w:link w:val="KoptekstChar"/>
    <w:locked/>
    <w:rsid w:val="00AE206B"/>
    <w:pPr>
      <w:tabs>
        <w:tab w:val="center" w:pos="4153"/>
        <w:tab w:val="right" w:pos="8306"/>
      </w:tabs>
    </w:pPr>
    <w:rPr>
      <w:rFonts w:ascii="Calibri" w:hAnsi="Calibri"/>
      <w:sz w:val="22"/>
      <w:szCs w:val="22"/>
      <w:lang w:val="nl-BE" w:eastAsia="en-US"/>
    </w:rPr>
  </w:style>
  <w:style w:type="character" w:customStyle="1" w:styleId="KoptekstChar">
    <w:name w:val="Koptekst Char"/>
    <w:link w:val="Koptekst"/>
    <w:rsid w:val="00920CC8"/>
    <w:rPr>
      <w:sz w:val="22"/>
      <w:szCs w:val="22"/>
      <w:lang w:eastAsia="en-US"/>
    </w:rPr>
  </w:style>
  <w:style w:type="paragraph" w:styleId="Voettekst">
    <w:name w:val="footer"/>
    <w:basedOn w:val="Standaard"/>
    <w:link w:val="VoettekstChar"/>
    <w:uiPriority w:val="99"/>
    <w:locked/>
    <w:rsid w:val="00AE206B"/>
    <w:pPr>
      <w:tabs>
        <w:tab w:val="center" w:pos="4153"/>
        <w:tab w:val="right" w:pos="8306"/>
      </w:tabs>
    </w:pPr>
    <w:rPr>
      <w:rFonts w:ascii="Calibri" w:hAnsi="Calibri"/>
      <w:sz w:val="22"/>
      <w:szCs w:val="22"/>
      <w:lang w:val="nl-BE" w:eastAsia="en-US"/>
    </w:rPr>
  </w:style>
  <w:style w:type="character" w:customStyle="1" w:styleId="VoettekstChar">
    <w:name w:val="Voettekst Char"/>
    <w:link w:val="Voettekst"/>
    <w:uiPriority w:val="99"/>
    <w:rsid w:val="00215800"/>
    <w:rPr>
      <w:sz w:val="22"/>
      <w:szCs w:val="22"/>
      <w:lang w:eastAsia="en-US"/>
    </w:rPr>
  </w:style>
  <w:style w:type="paragraph" w:customStyle="1" w:styleId="Adres">
    <w:name w:val="Adres"/>
    <w:rsid w:val="00AE206B"/>
    <w:pPr>
      <w:jc w:val="right"/>
    </w:pPr>
    <w:rPr>
      <w:rFonts w:ascii="Arial" w:hAnsi="Arial"/>
      <w:sz w:val="15"/>
      <w:lang w:val="en-GB" w:eastAsia="en-US"/>
    </w:rPr>
  </w:style>
  <w:style w:type="paragraph" w:customStyle="1" w:styleId="Departement">
    <w:name w:val="Departement"/>
    <w:rsid w:val="00AE206B"/>
    <w:pPr>
      <w:framePr w:hSpace="181" w:wrap="auto" w:vAnchor="text" w:hAnchor="margin" w:x="-679" w:y="1"/>
      <w:suppressOverlap/>
    </w:pPr>
    <w:rPr>
      <w:lang w:eastAsia="en-US"/>
    </w:rPr>
  </w:style>
  <w:style w:type="paragraph" w:customStyle="1" w:styleId="Titelactiepunten">
    <w:name w:val="Titel actiepunten"/>
    <w:rsid w:val="00AE206B"/>
    <w:rPr>
      <w:rFonts w:ascii="Arial" w:hAnsi="Arial"/>
      <w:b/>
      <w:sz w:val="22"/>
      <w:lang w:eastAsia="en-US"/>
    </w:rPr>
  </w:style>
  <w:style w:type="paragraph" w:styleId="Titel">
    <w:name w:val="Title"/>
    <w:qFormat/>
    <w:rsid w:val="00AE206B"/>
    <w:pPr>
      <w:framePr w:hSpace="181" w:wrap="auto" w:vAnchor="text" w:hAnchor="text" w:y="398"/>
      <w:suppressOverlap/>
    </w:pPr>
    <w:rPr>
      <w:rFonts w:ascii="Arial" w:hAnsi="Arial"/>
      <w:b/>
      <w:sz w:val="30"/>
      <w:lang w:val="en-GB" w:eastAsia="en-US"/>
    </w:rPr>
  </w:style>
  <w:style w:type="paragraph" w:customStyle="1" w:styleId="pagina">
    <w:name w:val="pagina"/>
    <w:basedOn w:val="Adres"/>
    <w:rsid w:val="00AE206B"/>
    <w:pPr>
      <w:framePr w:hSpace="181" w:wrap="auto" w:vAnchor="text" w:hAnchor="margin" w:x="-679" w:y="1"/>
      <w:suppressOverlap/>
      <w:jc w:val="center"/>
    </w:pPr>
    <w:rPr>
      <w:b/>
    </w:rPr>
  </w:style>
  <w:style w:type="paragraph" w:styleId="Ballontekst">
    <w:name w:val="Balloon Text"/>
    <w:basedOn w:val="Standaard"/>
    <w:link w:val="BallontekstChar"/>
    <w:uiPriority w:val="99"/>
    <w:semiHidden/>
    <w:rsid w:val="007E0ACE"/>
    <w:rPr>
      <w:rFonts w:ascii="Tahoma" w:hAnsi="Tahoma" w:cs="Tahoma"/>
      <w:sz w:val="16"/>
      <w:szCs w:val="16"/>
      <w:lang w:val="nl-BE" w:eastAsia="en-US"/>
    </w:rPr>
  </w:style>
  <w:style w:type="character" w:customStyle="1" w:styleId="BallontekstChar">
    <w:name w:val="Ballontekst Char"/>
    <w:basedOn w:val="Standaardalinea-lettertype"/>
    <w:link w:val="Ballontekst"/>
    <w:uiPriority w:val="99"/>
    <w:semiHidden/>
    <w:rsid w:val="0083361E"/>
    <w:rPr>
      <w:rFonts w:ascii="Tahoma" w:hAnsi="Tahoma" w:cs="Tahoma"/>
      <w:sz w:val="16"/>
      <w:szCs w:val="16"/>
      <w:lang w:eastAsia="en-US"/>
    </w:rPr>
  </w:style>
  <w:style w:type="paragraph" w:customStyle="1" w:styleId="Normalbulletlist1">
    <w:name w:val="Normal bulletlist 1"/>
    <w:basedOn w:val="Standaard"/>
    <w:rsid w:val="00AE206B"/>
    <w:pPr>
      <w:numPr>
        <w:numId w:val="2"/>
      </w:numPr>
    </w:pPr>
    <w:rPr>
      <w:rFonts w:ascii="Calibri" w:hAnsi="Calibri"/>
      <w:sz w:val="22"/>
      <w:szCs w:val="22"/>
      <w:lang w:val="nl-BE" w:eastAsia="en-US"/>
    </w:rPr>
  </w:style>
  <w:style w:type="paragraph" w:customStyle="1" w:styleId="Normalbulletlist2">
    <w:name w:val="Normal bulletlist 2"/>
    <w:basedOn w:val="Normalbulletlist1"/>
    <w:rsid w:val="00AE206B"/>
    <w:pPr>
      <w:numPr>
        <w:numId w:val="3"/>
      </w:numPr>
    </w:pPr>
  </w:style>
  <w:style w:type="paragraph" w:customStyle="1" w:styleId="Normalbulletlist3">
    <w:name w:val="Normal bulletlist 3"/>
    <w:basedOn w:val="Normalbulletlist2"/>
    <w:rsid w:val="00AE206B"/>
    <w:pPr>
      <w:numPr>
        <w:numId w:val="1"/>
      </w:numPr>
    </w:pPr>
  </w:style>
  <w:style w:type="table" w:styleId="Tabelraster">
    <w:name w:val="Table Grid"/>
    <w:basedOn w:val="Standaardtabel"/>
    <w:uiPriority w:val="39"/>
    <w:rsid w:val="00AB2F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83361E"/>
    <w:rPr>
      <w:rFonts w:asciiTheme="minorHAnsi" w:eastAsiaTheme="minorHAnsi" w:hAnsiTheme="minorHAnsi" w:cstheme="minorBidi"/>
      <w:sz w:val="22"/>
      <w:szCs w:val="22"/>
      <w:lang w:eastAsia="en-US"/>
    </w:rPr>
  </w:style>
  <w:style w:type="character" w:styleId="Hyperlink">
    <w:name w:val="Hyperlink"/>
    <w:basedOn w:val="Standaardalinea-lettertype"/>
    <w:uiPriority w:val="99"/>
    <w:unhideWhenUsed/>
    <w:rsid w:val="0083361E"/>
    <w:rPr>
      <w:color w:val="0563C1" w:themeColor="hyperlink"/>
      <w:u w:val="single"/>
    </w:rPr>
  </w:style>
  <w:style w:type="paragraph" w:styleId="Lijstalinea">
    <w:name w:val="List Paragraph"/>
    <w:basedOn w:val="Standaard"/>
    <w:uiPriority w:val="34"/>
    <w:qFormat/>
    <w:rsid w:val="0083361E"/>
    <w:pPr>
      <w:spacing w:after="160" w:line="259" w:lineRule="auto"/>
      <w:ind w:left="720"/>
      <w:contextualSpacing/>
    </w:pPr>
    <w:rPr>
      <w:rFonts w:asciiTheme="minorHAnsi" w:eastAsiaTheme="minorHAnsi" w:hAnsiTheme="minorHAnsi" w:cstheme="minorBidi"/>
      <w:sz w:val="22"/>
      <w:szCs w:val="22"/>
      <w:lang w:val="nl-BE" w:eastAsia="en-US"/>
    </w:rPr>
  </w:style>
  <w:style w:type="paragraph" w:styleId="Normaalweb">
    <w:name w:val="Normal (Web)"/>
    <w:basedOn w:val="Standaard"/>
    <w:uiPriority w:val="99"/>
    <w:semiHidden/>
    <w:unhideWhenUsed/>
    <w:rsid w:val="0083361E"/>
    <w:pPr>
      <w:spacing w:before="100" w:beforeAutospacing="1" w:after="100" w:afterAutospacing="1"/>
    </w:pPr>
    <w:rPr>
      <w:lang w:val="nl-BE" w:eastAsia="nl-BE"/>
    </w:rPr>
  </w:style>
  <w:style w:type="paragraph" w:styleId="Tekstopmerking">
    <w:name w:val="annotation text"/>
    <w:basedOn w:val="Standaard"/>
    <w:link w:val="TekstopmerkingChar"/>
    <w:uiPriority w:val="99"/>
    <w:semiHidden/>
    <w:unhideWhenUsed/>
    <w:rsid w:val="0083361E"/>
    <w:pPr>
      <w:spacing w:after="200"/>
    </w:pPr>
    <w:rPr>
      <w:rFonts w:asciiTheme="minorHAnsi" w:eastAsiaTheme="minorHAnsi" w:hAnsiTheme="minorHAnsi" w:cstheme="minorBidi"/>
      <w:sz w:val="20"/>
      <w:szCs w:val="20"/>
      <w:lang w:eastAsia="en-US"/>
    </w:rPr>
  </w:style>
  <w:style w:type="character" w:customStyle="1" w:styleId="TekstopmerkingChar">
    <w:name w:val="Tekst opmerking Char"/>
    <w:basedOn w:val="Standaardalinea-lettertype"/>
    <w:link w:val="Tekstopmerking"/>
    <w:uiPriority w:val="99"/>
    <w:semiHidden/>
    <w:rsid w:val="0083361E"/>
    <w:rPr>
      <w:rFonts w:asciiTheme="minorHAnsi" w:eastAsiaTheme="minorHAnsi" w:hAnsiTheme="minorHAnsi" w:cstheme="minorBidi"/>
      <w:lang w:val="nl-NL" w:eastAsia="en-US"/>
    </w:rPr>
  </w:style>
  <w:style w:type="numbering" w:customStyle="1" w:styleId="Geenlijst1">
    <w:name w:val="Geen lijst1"/>
    <w:next w:val="Geenlijst"/>
    <w:uiPriority w:val="99"/>
    <w:semiHidden/>
    <w:unhideWhenUsed/>
    <w:rsid w:val="00CD3222"/>
  </w:style>
  <w:style w:type="table" w:customStyle="1" w:styleId="Tabelraster1">
    <w:name w:val="Tabelraster1"/>
    <w:basedOn w:val="Standaardtabel"/>
    <w:next w:val="Tabelraster"/>
    <w:uiPriority w:val="39"/>
    <w:rsid w:val="00CD32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D3222"/>
    <w:rPr>
      <w:color w:val="954F72" w:themeColor="followedHyperlink"/>
      <w:u w:val="single"/>
    </w:rPr>
  </w:style>
  <w:style w:type="character" w:styleId="Verwijzingopmerking">
    <w:name w:val="annotation reference"/>
    <w:basedOn w:val="Standaardalinea-lettertype"/>
    <w:uiPriority w:val="99"/>
    <w:semiHidden/>
    <w:unhideWhenUsed/>
    <w:rsid w:val="00CD3222"/>
    <w:rPr>
      <w:sz w:val="16"/>
      <w:szCs w:val="16"/>
    </w:rPr>
  </w:style>
  <w:style w:type="table" w:customStyle="1" w:styleId="Onopgemaaktetabel11">
    <w:name w:val="Onopgemaakte tabel 11"/>
    <w:basedOn w:val="Standaardtabel"/>
    <w:uiPriority w:val="72"/>
    <w:rsid w:val="00DE02F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licht1">
    <w:name w:val="Tabelraster licht1"/>
    <w:basedOn w:val="Standaardtabel"/>
    <w:uiPriority w:val="32"/>
    <w:qFormat/>
    <w:rsid w:val="001744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lattetekst">
    <w:name w:val="Body Text"/>
    <w:basedOn w:val="Standaard"/>
    <w:link w:val="PlattetekstChar"/>
    <w:uiPriority w:val="99"/>
    <w:semiHidden/>
    <w:unhideWhenUsed/>
    <w:rsid w:val="009F28A8"/>
    <w:pPr>
      <w:spacing w:after="120"/>
    </w:pPr>
    <w:rPr>
      <w:rFonts w:asciiTheme="minorHAnsi" w:hAnsiTheme="minorHAnsi"/>
      <w:sz w:val="22"/>
    </w:rPr>
  </w:style>
  <w:style w:type="character" w:customStyle="1" w:styleId="PlattetekstChar">
    <w:name w:val="Platte tekst Char"/>
    <w:basedOn w:val="Standaardalinea-lettertype"/>
    <w:link w:val="Plattetekst"/>
    <w:uiPriority w:val="99"/>
    <w:semiHidden/>
    <w:rsid w:val="009F28A8"/>
    <w:rPr>
      <w:rFonts w:asciiTheme="minorHAnsi" w:hAnsiTheme="minorHAnsi"/>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88287">
      <w:bodyDiv w:val="1"/>
      <w:marLeft w:val="0"/>
      <w:marRight w:val="0"/>
      <w:marTop w:val="0"/>
      <w:marBottom w:val="0"/>
      <w:divBdr>
        <w:top w:val="none" w:sz="0" w:space="0" w:color="auto"/>
        <w:left w:val="none" w:sz="0" w:space="0" w:color="auto"/>
        <w:bottom w:val="none" w:sz="0" w:space="0" w:color="auto"/>
        <w:right w:val="none" w:sz="0" w:space="0" w:color="auto"/>
      </w:divBdr>
    </w:div>
    <w:div w:id="266353060">
      <w:bodyDiv w:val="1"/>
      <w:marLeft w:val="0"/>
      <w:marRight w:val="0"/>
      <w:marTop w:val="0"/>
      <w:marBottom w:val="0"/>
      <w:divBdr>
        <w:top w:val="none" w:sz="0" w:space="0" w:color="auto"/>
        <w:left w:val="none" w:sz="0" w:space="0" w:color="auto"/>
        <w:bottom w:val="none" w:sz="0" w:space="0" w:color="auto"/>
        <w:right w:val="none" w:sz="0" w:space="0" w:color="auto"/>
      </w:divBdr>
    </w:div>
    <w:div w:id="268239105">
      <w:bodyDiv w:val="1"/>
      <w:marLeft w:val="0"/>
      <w:marRight w:val="0"/>
      <w:marTop w:val="0"/>
      <w:marBottom w:val="0"/>
      <w:divBdr>
        <w:top w:val="none" w:sz="0" w:space="0" w:color="auto"/>
        <w:left w:val="none" w:sz="0" w:space="0" w:color="auto"/>
        <w:bottom w:val="none" w:sz="0" w:space="0" w:color="auto"/>
        <w:right w:val="none" w:sz="0" w:space="0" w:color="auto"/>
      </w:divBdr>
    </w:div>
    <w:div w:id="403260536">
      <w:bodyDiv w:val="1"/>
      <w:marLeft w:val="0"/>
      <w:marRight w:val="0"/>
      <w:marTop w:val="0"/>
      <w:marBottom w:val="0"/>
      <w:divBdr>
        <w:top w:val="none" w:sz="0" w:space="0" w:color="auto"/>
        <w:left w:val="none" w:sz="0" w:space="0" w:color="auto"/>
        <w:bottom w:val="none" w:sz="0" w:space="0" w:color="auto"/>
        <w:right w:val="none" w:sz="0" w:space="0" w:color="auto"/>
      </w:divBdr>
    </w:div>
    <w:div w:id="559555381">
      <w:bodyDiv w:val="1"/>
      <w:marLeft w:val="0"/>
      <w:marRight w:val="0"/>
      <w:marTop w:val="0"/>
      <w:marBottom w:val="0"/>
      <w:divBdr>
        <w:top w:val="none" w:sz="0" w:space="0" w:color="auto"/>
        <w:left w:val="none" w:sz="0" w:space="0" w:color="auto"/>
        <w:bottom w:val="none" w:sz="0" w:space="0" w:color="auto"/>
        <w:right w:val="none" w:sz="0" w:space="0" w:color="auto"/>
      </w:divBdr>
    </w:div>
    <w:div w:id="844125639">
      <w:bodyDiv w:val="1"/>
      <w:marLeft w:val="0"/>
      <w:marRight w:val="0"/>
      <w:marTop w:val="0"/>
      <w:marBottom w:val="0"/>
      <w:divBdr>
        <w:top w:val="none" w:sz="0" w:space="0" w:color="auto"/>
        <w:left w:val="none" w:sz="0" w:space="0" w:color="auto"/>
        <w:bottom w:val="none" w:sz="0" w:space="0" w:color="auto"/>
        <w:right w:val="none" w:sz="0" w:space="0" w:color="auto"/>
      </w:divBdr>
    </w:div>
    <w:div w:id="977613655">
      <w:bodyDiv w:val="1"/>
      <w:marLeft w:val="0"/>
      <w:marRight w:val="0"/>
      <w:marTop w:val="0"/>
      <w:marBottom w:val="0"/>
      <w:divBdr>
        <w:top w:val="none" w:sz="0" w:space="0" w:color="auto"/>
        <w:left w:val="none" w:sz="0" w:space="0" w:color="auto"/>
        <w:bottom w:val="none" w:sz="0" w:space="0" w:color="auto"/>
        <w:right w:val="none" w:sz="0" w:space="0" w:color="auto"/>
      </w:divBdr>
    </w:div>
    <w:div w:id="1505240746">
      <w:bodyDiv w:val="1"/>
      <w:marLeft w:val="0"/>
      <w:marRight w:val="0"/>
      <w:marTop w:val="0"/>
      <w:marBottom w:val="0"/>
      <w:divBdr>
        <w:top w:val="none" w:sz="0" w:space="0" w:color="auto"/>
        <w:left w:val="none" w:sz="0" w:space="0" w:color="auto"/>
        <w:bottom w:val="none" w:sz="0" w:space="0" w:color="auto"/>
        <w:right w:val="none" w:sz="0" w:space="0" w:color="auto"/>
      </w:divBdr>
    </w:div>
    <w:div w:id="2066177772">
      <w:bodyDiv w:val="1"/>
      <w:marLeft w:val="0"/>
      <w:marRight w:val="0"/>
      <w:marTop w:val="0"/>
      <w:marBottom w:val="0"/>
      <w:divBdr>
        <w:top w:val="none" w:sz="0" w:space="0" w:color="auto"/>
        <w:left w:val="none" w:sz="0" w:space="0" w:color="auto"/>
        <w:bottom w:val="none" w:sz="0" w:space="0" w:color="auto"/>
        <w:right w:val="none" w:sz="0" w:space="0" w:color="auto"/>
      </w:divBdr>
    </w:div>
    <w:div w:id="2120097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hyperlink" Target="https://www.stedelijkonderwijs.be/clb/"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edelijkonderwijs.be/stedelijklyceumtopsport"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header" Target="header3.xml"/><Relationship Id="rId10" Type="http://schemas.openxmlformats.org/officeDocument/2006/relationships/hyperlink" Target="mailto:topsport@stedelijklyceum.be"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0.gi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tedelijkonderwijs.be/stedelijklyceumtopsport/praktisch-138"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footer" Target="footer2.xml"/><Relationship Id="rId8" Type="http://schemas.openxmlformats.org/officeDocument/2006/relationships/hyperlink" Target="https://www.stedelijkonderwijs.be/schoolreglement-secundair-onderwijs-0" TargetMode="External"/><Relationship Id="rId51" Type="http://schemas.openxmlformats.org/officeDocument/2006/relationships/image" Target="media/image39.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43.png"/><Relationship Id="rId2" Type="http://schemas.openxmlformats.org/officeDocument/2006/relationships/image" Target="media/image42.png"/><Relationship Id="rId1" Type="http://schemas.openxmlformats.org/officeDocument/2006/relationships/image" Target="media/image41.png"/></Relationships>
</file>

<file path=word/_rels/header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3.png"/><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05537\Downloads\Stedelijk_Lyceum_Linkeroever_met_adres%20(3).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74C03-A739-4B79-A832-499E6E15A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Stedelijk_Lyceum_Linkeroever_met_adres (3)</Template>
  <TotalTime>369</TotalTime>
  <Pages>34</Pages>
  <Words>10491</Words>
  <Characters>57705</Characters>
  <Application>Microsoft Office Word</Application>
  <DocSecurity>0</DocSecurity>
  <Lines>480</Lines>
  <Paragraphs>136</Paragraphs>
  <ScaleCrop>false</ScaleCrop>
  <HeadingPairs>
    <vt:vector size="2" baseType="variant">
      <vt:variant>
        <vt:lpstr>Titel</vt:lpstr>
      </vt:variant>
      <vt:variant>
        <vt:i4>1</vt:i4>
      </vt:variant>
    </vt:vector>
  </HeadingPairs>
  <TitlesOfParts>
    <vt:vector size="1" baseType="lpstr">
      <vt:lpstr>sigel</vt:lpstr>
    </vt:vector>
  </TitlesOfParts>
  <Company>KAN Design Consultants</Company>
  <LinksUpToDate>false</LinksUpToDate>
  <CharactersWithSpaces>68060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sigel</dc:title>
  <dc:subject/>
  <dc:creator>Heidi Van Rooy</dc:creator>
  <cp:keywords/>
  <cp:lastModifiedBy>Heidi</cp:lastModifiedBy>
  <cp:revision>52</cp:revision>
  <cp:lastPrinted>2017-06-09T12:38:00Z</cp:lastPrinted>
  <dcterms:created xsi:type="dcterms:W3CDTF">2017-05-08T11:40:00Z</dcterms:created>
  <dcterms:modified xsi:type="dcterms:W3CDTF">2017-09-01T13:12:00Z</dcterms:modified>
</cp:coreProperties>
</file>